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18369002"/>
    <w:bookmarkStart w:id="1" w:name="_Toc521666390"/>
    <w:bookmarkStart w:id="2" w:name="_Toc529955889"/>
    <w:bookmarkStart w:id="3" w:name="_Toc8661304"/>
    <w:bookmarkStart w:id="4" w:name="_Toc8901820"/>
    <w:bookmarkStart w:id="5" w:name="_Toc8922986"/>
    <w:bookmarkStart w:id="6" w:name="_Toc510699861"/>
    <w:bookmarkStart w:id="7" w:name="_Toc9427975"/>
    <w:bookmarkStart w:id="8" w:name="_Toc59089536"/>
    <w:p w14:paraId="23C8F92E" w14:textId="64BBED95" w:rsidR="007219F1" w:rsidRPr="008F3E81" w:rsidRDefault="00B436DE" w:rsidP="008F3E81">
      <w:pPr>
        <w:pStyle w:val="Heading1"/>
        <w:tabs>
          <w:tab w:val="left" w:pos="3640"/>
        </w:tabs>
        <w:spacing w:before="240" w:line="257" w:lineRule="auto"/>
        <w:ind w:left="-709"/>
        <w:contextualSpacing/>
        <w:rPr>
          <w:noProof/>
          <w:sz w:val="84"/>
          <w:szCs w:val="84"/>
          <w:lang w:eastAsia="en-AU"/>
        </w:rPr>
      </w:pPr>
      <w:r>
        <w:rPr>
          <w:noProof/>
          <w:lang w:eastAsia="en-AU"/>
        </w:rPr>
        <mc:AlternateContent>
          <mc:Choice Requires="wps">
            <w:drawing>
              <wp:inline distT="0" distB="0" distL="0" distR="0" wp14:anchorId="6A621C64" wp14:editId="50E82708">
                <wp:extent cx="6961239" cy="8445910"/>
                <wp:effectExtent l="0" t="0" r="11430" b="12700"/>
                <wp:docPr id="3" name="Rounded Rectangle 3"/>
                <wp:cNvGraphicFramePr/>
                <a:graphic xmlns:a="http://schemas.openxmlformats.org/drawingml/2006/main">
                  <a:graphicData uri="http://schemas.microsoft.com/office/word/2010/wordprocessingShape">
                    <wps:wsp>
                      <wps:cNvSpPr/>
                      <wps:spPr>
                        <a:xfrm>
                          <a:off x="0" y="0"/>
                          <a:ext cx="6961239" cy="8445910"/>
                        </a:xfrm>
                        <a:prstGeom prst="roundRect">
                          <a:avLst/>
                        </a:prstGeom>
                        <a:solidFill>
                          <a:srgbClr val="652F76"/>
                        </a:solidFill>
                        <a:ln>
                          <a:solidFill>
                            <a:srgbClr val="652F7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2A867" w14:textId="77777777" w:rsidR="00B436DE" w:rsidRDefault="00B436DE" w:rsidP="00B436DE">
                            <w:pPr>
                              <w:spacing w:before="1080"/>
                              <w:rPr>
                                <w:b/>
                                <w:sz w:val="80"/>
                                <w:szCs w:val="80"/>
                              </w:rPr>
                            </w:pPr>
                            <w:r>
                              <w:rPr>
                                <w:b/>
                                <w:sz w:val="80"/>
                                <w:szCs w:val="80"/>
                              </w:rPr>
                              <w:t>Provider sentiment and satisfaction survey</w:t>
                            </w:r>
                          </w:p>
                          <w:p w14:paraId="56B35C0C" w14:textId="77777777" w:rsidR="00B436DE" w:rsidRDefault="00B436DE" w:rsidP="00B436DE">
                            <w:pPr>
                              <w:spacing w:before="1080"/>
                              <w:rPr>
                                <w:b/>
                                <w:sz w:val="80"/>
                                <w:szCs w:val="80"/>
                              </w:rPr>
                            </w:pPr>
                          </w:p>
                          <w:p w14:paraId="39DF101A" w14:textId="77777777" w:rsidR="00B436DE" w:rsidRPr="00166955" w:rsidRDefault="00B436DE" w:rsidP="00B436DE">
                            <w:pPr>
                              <w:spacing w:before="1080"/>
                              <w:contextualSpacing/>
                              <w:rPr>
                                <w:b/>
                                <w:sz w:val="72"/>
                                <w:szCs w:val="80"/>
                              </w:rPr>
                            </w:pPr>
                            <w:r w:rsidRPr="00166955">
                              <w:rPr>
                                <w:b/>
                                <w:sz w:val="72"/>
                                <w:szCs w:val="80"/>
                              </w:rPr>
                              <w:t xml:space="preserve">Fourth national collection </w:t>
                            </w:r>
                          </w:p>
                          <w:p w14:paraId="3D7983D2" w14:textId="77777777" w:rsidR="00B436DE" w:rsidRPr="00166955" w:rsidRDefault="00B436DE" w:rsidP="00B436DE">
                            <w:pPr>
                              <w:spacing w:before="1080"/>
                              <w:contextualSpacing/>
                              <w:rPr>
                                <w:b/>
                                <w:sz w:val="80"/>
                                <w:szCs w:val="80"/>
                              </w:rPr>
                            </w:pPr>
                            <w:r>
                              <w:rPr>
                                <w:b/>
                                <w:sz w:val="80"/>
                                <w:szCs w:val="80"/>
                              </w:rPr>
                              <w:t>September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4C4E63C7" id="Rounded Rectangle 3" o:spid="_x0000_s1026" style="width:548.15pt;height:665.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" fillcolor="#652f76" strokecolor="#652f76" strokeweight="2pt">
                <v:textbox>
                  <w:txbxContent>
                    <w:p w:rsidR="00B436DE" w:rsidRDefault="00B436DE" w:rsidP="00B436DE">
                      <w:pPr>
                        <w:spacing w:before="1080"/>
                        <w:rPr>
                          <w:b/>
                          <w:sz w:val="80"/>
                          <w:szCs w:val="80"/>
                        </w:rPr>
                      </w:pPr>
                      <w:r>
                        <w:rPr>
                          <w:b/>
                          <w:sz w:val="80"/>
                          <w:szCs w:val="80"/>
                        </w:rPr>
                        <w:t>Provider sentiment and satisfaction survey</w:t>
                      </w:r>
                    </w:p>
                    <w:p w:rsidR="00B436DE" w:rsidRDefault="00B436DE" w:rsidP="00B436DE">
                      <w:pPr>
                        <w:spacing w:before="1080"/>
                        <w:rPr>
                          <w:b/>
                          <w:sz w:val="80"/>
                          <w:szCs w:val="80"/>
                        </w:rPr>
                      </w:pPr>
                    </w:p>
                    <w:p w:rsidR="00B436DE" w:rsidRPr="00166955" w:rsidRDefault="00B436DE" w:rsidP="00B436DE">
                      <w:pPr>
                        <w:spacing w:before="1080"/>
                        <w:contextualSpacing/>
                        <w:rPr>
                          <w:b/>
                          <w:sz w:val="72"/>
                          <w:szCs w:val="80"/>
                        </w:rPr>
                      </w:pPr>
                      <w:r w:rsidRPr="00166955">
                        <w:rPr>
                          <w:b/>
                          <w:sz w:val="72"/>
                          <w:szCs w:val="80"/>
                        </w:rPr>
                        <w:t xml:space="preserve">Fourth national collection </w:t>
                      </w:r>
                    </w:p>
                    <w:p w:rsidR="00B436DE" w:rsidRPr="00166955" w:rsidRDefault="00B436DE" w:rsidP="00B436DE">
                      <w:pPr>
                        <w:spacing w:before="1080"/>
                        <w:contextualSpacing/>
                        <w:rPr>
                          <w:b/>
                          <w:sz w:val="80"/>
                          <w:szCs w:val="80"/>
                        </w:rPr>
                      </w:pPr>
                      <w:r>
                        <w:rPr>
                          <w:b/>
                          <w:sz w:val="80"/>
                          <w:szCs w:val="80"/>
                        </w:rPr>
                        <w:t>September 2020</w:t>
                      </w:r>
                    </w:p>
                  </w:txbxContent>
                </v:textbox>
                <w10:anchorlock/>
              </v:roundrect>
            </w:pict>
          </mc:Fallback>
        </mc:AlternateContent>
      </w:r>
      <w:bookmarkStart w:id="9" w:name="_Toc23957278"/>
      <w:bookmarkStart w:id="10" w:name="_Toc24026889"/>
      <w:bookmarkStart w:id="11" w:name="_Toc55819743"/>
      <w:r w:rsidR="00585D65" w:rsidRPr="00A747A0">
        <w:rPr>
          <w:noProof/>
          <w:sz w:val="72"/>
          <w:szCs w:val="72"/>
          <w:lang w:eastAsia="en-AU"/>
        </w:rPr>
        <w:t>0</w:t>
      </w:r>
      <w:bookmarkStart w:id="12" w:name="_Toc505702890"/>
      <w:bookmarkStart w:id="13" w:name="_Toc506392707"/>
      <w:bookmarkStart w:id="14" w:name="_Toc507064076"/>
      <w:bookmarkStart w:id="15" w:name="_Toc508194435"/>
      <w:bookmarkStart w:id="16" w:name="_Toc510699863"/>
      <w:bookmarkStart w:id="17" w:name="_Toc518369004"/>
      <w:bookmarkStart w:id="18" w:name="_Toc521666392"/>
      <w:bookmarkStart w:id="19" w:name="_Toc529955891"/>
      <w:bookmarkStart w:id="20" w:name="_Toc8661307"/>
      <w:bookmarkStart w:id="21" w:name="_Toc8901823"/>
      <w:bookmarkStart w:id="22" w:name="_Toc8922989"/>
      <w:bookmarkStart w:id="23" w:name="_Toc9427978"/>
      <w:bookmarkStart w:id="24" w:name="_Toc23957279"/>
      <w:bookmarkStart w:id="25" w:name="_Toc24026890"/>
      <w:bookmarkStart w:id="26" w:name="_Toc55819744"/>
      <w:bookmarkStart w:id="27" w:name="_Toc59089537"/>
      <w:bookmarkEnd w:id="0"/>
      <w:bookmarkEnd w:id="1"/>
      <w:bookmarkEnd w:id="2"/>
      <w:bookmarkEnd w:id="3"/>
      <w:bookmarkEnd w:id="4"/>
      <w:bookmarkEnd w:id="5"/>
      <w:bookmarkEnd w:id="6"/>
      <w:bookmarkEnd w:id="7"/>
      <w:bookmarkEnd w:id="9"/>
      <w:bookmarkEnd w:id="10"/>
      <w:bookmarkEnd w:id="8"/>
      <w:bookmarkEnd w:id="11"/>
      <w:r w:rsidR="008F3E81" w:rsidRPr="008F3E81">
        <w:rPr>
          <w:rFonts w:eastAsiaTheme="majorEastAsia"/>
          <w:bCs/>
          <w:color w:val="6A2875"/>
          <w:sz w:val="44"/>
          <w:szCs w:val="26"/>
        </w:rPr>
        <w:t>Contents</w:t>
      </w:r>
      <w:proofErr w:type="spellStart"/>
      <w:r w:rsidR="007219F1" w:rsidRPr="00C330B4">
        <w:t>onten</w:t>
      </w:r>
      <w:bookmarkStart w:id="28" w:name="_GoBack"/>
      <w:bookmarkEnd w:id="28"/>
      <w:r w:rsidR="007219F1" w:rsidRPr="00C330B4">
        <w:t>ts</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roofErr w:type="spellEnd"/>
    </w:p>
    <w:p w14:paraId="3213BD5C" w14:textId="708E4578" w:rsidR="0080550D" w:rsidRPr="0080550D" w:rsidRDefault="00C330B4" w:rsidP="0080550D">
      <w:pPr>
        <w:pStyle w:val="TOC1"/>
        <w:tabs>
          <w:tab w:val="right" w:leader="dot" w:pos="9016"/>
        </w:tabs>
        <w:rPr>
          <w:rStyle w:val="Hyperlink"/>
          <w:rFonts w:asciiTheme="minorHAnsi" w:eastAsiaTheme="minorEastAsia" w:hAnsiTheme="minorHAnsi"/>
          <w:noProof/>
          <w:color w:val="auto"/>
          <w:u w:val="none"/>
          <w:lang w:eastAsia="en-AU"/>
        </w:rPr>
      </w:pPr>
      <w:r w:rsidRPr="00640549">
        <w:rPr>
          <w:rFonts w:cs="Arial"/>
        </w:rPr>
        <w:fldChar w:fldCharType="begin"/>
      </w:r>
      <w:r w:rsidRPr="00640549">
        <w:rPr>
          <w:rFonts w:cs="Arial"/>
        </w:rPr>
        <w:instrText xml:space="preserve"> TOC \o "1-2" \h \z \u </w:instrText>
      </w:r>
      <w:r w:rsidRPr="00640549">
        <w:rPr>
          <w:rFonts w:cs="Arial"/>
        </w:rPr>
        <w:fldChar w:fldCharType="separate"/>
      </w:r>
    </w:p>
    <w:p w14:paraId="7E42A643" w14:textId="0F2AA78C" w:rsidR="0080550D" w:rsidRDefault="0080550D">
      <w:pPr>
        <w:pStyle w:val="TOC2"/>
        <w:tabs>
          <w:tab w:val="right" w:leader="dot" w:pos="9016"/>
        </w:tabs>
        <w:rPr>
          <w:rFonts w:asciiTheme="minorHAnsi" w:eastAsiaTheme="minorEastAsia" w:hAnsiTheme="minorHAnsi"/>
          <w:noProof/>
          <w:lang w:eastAsia="en-AU"/>
        </w:rPr>
      </w:pPr>
      <w:hyperlink w:anchor="_Toc59089538" w:history="1">
        <w:r w:rsidRPr="00AA5434">
          <w:rPr>
            <w:rStyle w:val="Hyperlink"/>
            <w:rFonts w:cs="Arial"/>
            <w:noProof/>
          </w:rPr>
          <w:t>Executive summary</w:t>
        </w:r>
        <w:r>
          <w:rPr>
            <w:noProof/>
            <w:webHidden/>
          </w:rPr>
          <w:tab/>
        </w:r>
        <w:r>
          <w:rPr>
            <w:noProof/>
            <w:webHidden/>
          </w:rPr>
          <w:fldChar w:fldCharType="begin"/>
        </w:r>
        <w:r>
          <w:rPr>
            <w:noProof/>
            <w:webHidden/>
          </w:rPr>
          <w:instrText xml:space="preserve"> PAGEREF _Toc59089538 \h </w:instrText>
        </w:r>
        <w:r>
          <w:rPr>
            <w:noProof/>
            <w:webHidden/>
          </w:rPr>
        </w:r>
        <w:r>
          <w:rPr>
            <w:noProof/>
            <w:webHidden/>
          </w:rPr>
          <w:fldChar w:fldCharType="separate"/>
        </w:r>
        <w:r>
          <w:rPr>
            <w:noProof/>
            <w:webHidden/>
          </w:rPr>
          <w:t>3</w:t>
        </w:r>
        <w:r>
          <w:rPr>
            <w:noProof/>
            <w:webHidden/>
          </w:rPr>
          <w:fldChar w:fldCharType="end"/>
        </w:r>
      </w:hyperlink>
    </w:p>
    <w:p w14:paraId="5DF1656E" w14:textId="77872C2A" w:rsidR="0080550D" w:rsidRDefault="0080550D">
      <w:pPr>
        <w:pStyle w:val="TOC2"/>
        <w:tabs>
          <w:tab w:val="left" w:pos="660"/>
          <w:tab w:val="right" w:leader="dot" w:pos="9016"/>
        </w:tabs>
        <w:rPr>
          <w:rFonts w:asciiTheme="minorHAnsi" w:eastAsiaTheme="minorEastAsia" w:hAnsiTheme="minorHAnsi"/>
          <w:noProof/>
          <w:lang w:eastAsia="en-AU"/>
        </w:rPr>
      </w:pPr>
      <w:hyperlink w:anchor="_Toc59089539" w:history="1">
        <w:r w:rsidRPr="00AA5434">
          <w:rPr>
            <w:rStyle w:val="Hyperlink"/>
            <w:rFonts w:cs="Arial"/>
            <w:noProof/>
          </w:rPr>
          <w:t>1.</w:t>
        </w:r>
        <w:r>
          <w:rPr>
            <w:rFonts w:asciiTheme="minorHAnsi" w:eastAsiaTheme="minorEastAsia" w:hAnsiTheme="minorHAnsi"/>
            <w:noProof/>
            <w:lang w:eastAsia="en-AU"/>
          </w:rPr>
          <w:tab/>
        </w:r>
        <w:r w:rsidRPr="00AA5434">
          <w:rPr>
            <w:rStyle w:val="Hyperlink"/>
            <w:rFonts w:cs="Arial"/>
            <w:noProof/>
          </w:rPr>
          <w:t>Survey participation rates</w:t>
        </w:r>
        <w:r>
          <w:rPr>
            <w:noProof/>
            <w:webHidden/>
          </w:rPr>
          <w:tab/>
        </w:r>
        <w:r>
          <w:rPr>
            <w:noProof/>
            <w:webHidden/>
          </w:rPr>
          <w:fldChar w:fldCharType="begin"/>
        </w:r>
        <w:r>
          <w:rPr>
            <w:noProof/>
            <w:webHidden/>
          </w:rPr>
          <w:instrText xml:space="preserve"> PAGEREF _Toc59089539 \h </w:instrText>
        </w:r>
        <w:r>
          <w:rPr>
            <w:noProof/>
            <w:webHidden/>
          </w:rPr>
        </w:r>
        <w:r>
          <w:rPr>
            <w:noProof/>
            <w:webHidden/>
          </w:rPr>
          <w:fldChar w:fldCharType="separate"/>
        </w:r>
        <w:r>
          <w:rPr>
            <w:noProof/>
            <w:webHidden/>
          </w:rPr>
          <w:t>5</w:t>
        </w:r>
        <w:r>
          <w:rPr>
            <w:noProof/>
            <w:webHidden/>
          </w:rPr>
          <w:fldChar w:fldCharType="end"/>
        </w:r>
      </w:hyperlink>
    </w:p>
    <w:p w14:paraId="10CD0801" w14:textId="487E38FE" w:rsidR="0080550D" w:rsidRDefault="0080550D">
      <w:pPr>
        <w:pStyle w:val="TOC2"/>
        <w:tabs>
          <w:tab w:val="left" w:pos="660"/>
          <w:tab w:val="right" w:leader="dot" w:pos="9016"/>
        </w:tabs>
        <w:rPr>
          <w:rFonts w:asciiTheme="minorHAnsi" w:eastAsiaTheme="minorEastAsia" w:hAnsiTheme="minorHAnsi"/>
          <w:noProof/>
          <w:lang w:eastAsia="en-AU"/>
        </w:rPr>
      </w:pPr>
      <w:hyperlink w:anchor="_Toc59089540" w:history="1">
        <w:r w:rsidRPr="00AA5434">
          <w:rPr>
            <w:rStyle w:val="Hyperlink"/>
            <w:rFonts w:cs="Arial"/>
            <w:noProof/>
          </w:rPr>
          <w:t>2.</w:t>
        </w:r>
        <w:r>
          <w:rPr>
            <w:rFonts w:asciiTheme="minorHAnsi" w:eastAsiaTheme="minorEastAsia" w:hAnsiTheme="minorHAnsi"/>
            <w:noProof/>
            <w:lang w:eastAsia="en-AU"/>
          </w:rPr>
          <w:tab/>
        </w:r>
        <w:r w:rsidRPr="00AA5434">
          <w:rPr>
            <w:rStyle w:val="Hyperlink"/>
            <w:rFonts w:cs="Arial"/>
            <w:noProof/>
          </w:rPr>
          <w:t>Survey responses</w:t>
        </w:r>
        <w:r>
          <w:rPr>
            <w:noProof/>
            <w:webHidden/>
          </w:rPr>
          <w:tab/>
        </w:r>
        <w:r>
          <w:rPr>
            <w:noProof/>
            <w:webHidden/>
          </w:rPr>
          <w:fldChar w:fldCharType="begin"/>
        </w:r>
        <w:r>
          <w:rPr>
            <w:noProof/>
            <w:webHidden/>
          </w:rPr>
          <w:instrText xml:space="preserve"> PAGEREF _Toc59089540 \h </w:instrText>
        </w:r>
        <w:r>
          <w:rPr>
            <w:noProof/>
            <w:webHidden/>
          </w:rPr>
        </w:r>
        <w:r>
          <w:rPr>
            <w:noProof/>
            <w:webHidden/>
          </w:rPr>
          <w:fldChar w:fldCharType="separate"/>
        </w:r>
        <w:r>
          <w:rPr>
            <w:noProof/>
            <w:webHidden/>
          </w:rPr>
          <w:t>8</w:t>
        </w:r>
        <w:r>
          <w:rPr>
            <w:noProof/>
            <w:webHidden/>
          </w:rPr>
          <w:fldChar w:fldCharType="end"/>
        </w:r>
      </w:hyperlink>
    </w:p>
    <w:p w14:paraId="24B8B614" w14:textId="6C0657FE" w:rsidR="0080550D" w:rsidRDefault="0080550D">
      <w:pPr>
        <w:pStyle w:val="TOC2"/>
        <w:tabs>
          <w:tab w:val="left" w:pos="660"/>
          <w:tab w:val="right" w:leader="dot" w:pos="9016"/>
        </w:tabs>
        <w:rPr>
          <w:rFonts w:asciiTheme="minorHAnsi" w:eastAsiaTheme="minorEastAsia" w:hAnsiTheme="minorHAnsi"/>
          <w:noProof/>
          <w:lang w:eastAsia="en-AU"/>
        </w:rPr>
      </w:pPr>
      <w:hyperlink w:anchor="_Toc59089541" w:history="1">
        <w:r w:rsidRPr="00AA5434">
          <w:rPr>
            <w:rStyle w:val="Hyperlink"/>
            <w:noProof/>
          </w:rPr>
          <w:t>4.</w:t>
        </w:r>
        <w:r>
          <w:rPr>
            <w:rFonts w:asciiTheme="minorHAnsi" w:eastAsiaTheme="minorEastAsia" w:hAnsiTheme="minorHAnsi"/>
            <w:noProof/>
            <w:lang w:eastAsia="en-AU"/>
          </w:rPr>
          <w:tab/>
        </w:r>
        <w:r w:rsidRPr="00AA5434">
          <w:rPr>
            <w:rStyle w:val="Hyperlink"/>
            <w:noProof/>
          </w:rPr>
          <w:t>Survey responses – qualitative</w:t>
        </w:r>
        <w:r>
          <w:rPr>
            <w:noProof/>
            <w:webHidden/>
          </w:rPr>
          <w:tab/>
        </w:r>
        <w:r>
          <w:rPr>
            <w:noProof/>
            <w:webHidden/>
          </w:rPr>
          <w:fldChar w:fldCharType="begin"/>
        </w:r>
        <w:r>
          <w:rPr>
            <w:noProof/>
            <w:webHidden/>
          </w:rPr>
          <w:instrText xml:space="preserve"> PAGEREF _Toc59089541 \h </w:instrText>
        </w:r>
        <w:r>
          <w:rPr>
            <w:noProof/>
            <w:webHidden/>
          </w:rPr>
        </w:r>
        <w:r>
          <w:rPr>
            <w:noProof/>
            <w:webHidden/>
          </w:rPr>
          <w:fldChar w:fldCharType="separate"/>
        </w:r>
        <w:r>
          <w:rPr>
            <w:noProof/>
            <w:webHidden/>
          </w:rPr>
          <w:t>19</w:t>
        </w:r>
        <w:r>
          <w:rPr>
            <w:noProof/>
            <w:webHidden/>
          </w:rPr>
          <w:fldChar w:fldCharType="end"/>
        </w:r>
      </w:hyperlink>
    </w:p>
    <w:p w14:paraId="5D2DDB14" w14:textId="75F13F24" w:rsidR="0080550D" w:rsidRDefault="0080550D">
      <w:pPr>
        <w:pStyle w:val="TOC2"/>
        <w:tabs>
          <w:tab w:val="left" w:pos="660"/>
          <w:tab w:val="right" w:leader="dot" w:pos="9016"/>
        </w:tabs>
        <w:rPr>
          <w:rFonts w:asciiTheme="minorHAnsi" w:eastAsiaTheme="minorEastAsia" w:hAnsiTheme="minorHAnsi"/>
          <w:noProof/>
          <w:lang w:eastAsia="en-AU"/>
        </w:rPr>
      </w:pPr>
      <w:hyperlink w:anchor="_Toc59089542" w:history="1">
        <w:r w:rsidRPr="00AA5434">
          <w:rPr>
            <w:rStyle w:val="Hyperlink"/>
            <w:noProof/>
          </w:rPr>
          <w:t>5.</w:t>
        </w:r>
        <w:r>
          <w:rPr>
            <w:rFonts w:asciiTheme="minorHAnsi" w:eastAsiaTheme="minorEastAsia" w:hAnsiTheme="minorHAnsi"/>
            <w:noProof/>
            <w:lang w:eastAsia="en-AU"/>
          </w:rPr>
          <w:tab/>
        </w:r>
        <w:r w:rsidRPr="00AA5434">
          <w:rPr>
            <w:rStyle w:val="Hyperlink"/>
            <w:noProof/>
          </w:rPr>
          <w:t>Conclusion</w:t>
        </w:r>
        <w:r>
          <w:rPr>
            <w:noProof/>
            <w:webHidden/>
          </w:rPr>
          <w:tab/>
        </w:r>
        <w:r>
          <w:rPr>
            <w:noProof/>
            <w:webHidden/>
          </w:rPr>
          <w:fldChar w:fldCharType="begin"/>
        </w:r>
        <w:r>
          <w:rPr>
            <w:noProof/>
            <w:webHidden/>
          </w:rPr>
          <w:instrText xml:space="preserve"> PAGEREF _Toc59089542 \h </w:instrText>
        </w:r>
        <w:r>
          <w:rPr>
            <w:noProof/>
            <w:webHidden/>
          </w:rPr>
        </w:r>
        <w:r>
          <w:rPr>
            <w:noProof/>
            <w:webHidden/>
          </w:rPr>
          <w:fldChar w:fldCharType="separate"/>
        </w:r>
        <w:r>
          <w:rPr>
            <w:noProof/>
            <w:webHidden/>
          </w:rPr>
          <w:t>20</w:t>
        </w:r>
        <w:r>
          <w:rPr>
            <w:noProof/>
            <w:webHidden/>
          </w:rPr>
          <w:fldChar w:fldCharType="end"/>
        </w:r>
      </w:hyperlink>
    </w:p>
    <w:p w14:paraId="56197D6F" w14:textId="74441C44" w:rsidR="004D32B5" w:rsidRPr="00A74044" w:rsidRDefault="00C330B4">
      <w:pPr>
        <w:spacing w:line="276" w:lineRule="auto"/>
        <w:rPr>
          <w:rFonts w:cs="Arial"/>
        </w:rPr>
      </w:pPr>
      <w:r w:rsidRPr="00640549">
        <w:rPr>
          <w:rFonts w:cs="Arial"/>
        </w:rPr>
        <w:fldChar w:fldCharType="end"/>
      </w:r>
      <w:r w:rsidR="004D32B5" w:rsidRPr="00A74044">
        <w:rPr>
          <w:rFonts w:cs="Arial"/>
        </w:rPr>
        <w:br w:type="page"/>
      </w:r>
    </w:p>
    <w:p w14:paraId="2AEDF041" w14:textId="77777777" w:rsidR="004D32B5" w:rsidRDefault="004D32B5" w:rsidP="00BE632A">
      <w:pPr>
        <w:pStyle w:val="Heading2"/>
        <w:numPr>
          <w:ilvl w:val="0"/>
          <w:numId w:val="0"/>
        </w:numPr>
        <w:rPr>
          <w:rFonts w:cs="Arial"/>
        </w:rPr>
      </w:pPr>
      <w:bookmarkStart w:id="29" w:name="_Toc529955892"/>
      <w:bookmarkStart w:id="30" w:name="_Toc59089538"/>
      <w:r w:rsidRPr="00A74044">
        <w:rPr>
          <w:rFonts w:cs="Arial"/>
        </w:rPr>
        <w:t>Executive summary</w:t>
      </w:r>
      <w:bookmarkEnd w:id="29"/>
      <w:bookmarkEnd w:id="30"/>
    </w:p>
    <w:p w14:paraId="0526BACB" w14:textId="77777777" w:rsidR="00A73916" w:rsidRDefault="00752B9B" w:rsidP="00A73916">
      <w:pPr>
        <w:pStyle w:val="BodyText1"/>
        <w:rPr>
          <w:rFonts w:eastAsiaTheme="minorHAnsi" w:cstheme="minorBidi"/>
          <w:spacing w:val="0"/>
          <w:sz w:val="22"/>
          <w:szCs w:val="22"/>
        </w:rPr>
      </w:pPr>
      <w:r w:rsidRPr="004D1AB6">
        <w:rPr>
          <w:rFonts w:eastAsiaTheme="minorHAnsi" w:cstheme="minorBidi"/>
          <w:spacing w:val="0"/>
          <w:sz w:val="22"/>
          <w:szCs w:val="22"/>
        </w:rPr>
        <w:t xml:space="preserve">The NDIA monitors </w:t>
      </w:r>
      <w:r>
        <w:rPr>
          <w:rFonts w:eastAsiaTheme="minorHAnsi" w:cstheme="minorBidi"/>
          <w:spacing w:val="0"/>
          <w:sz w:val="22"/>
          <w:szCs w:val="22"/>
        </w:rPr>
        <w:t>provider sentiment and satisfaction annually as part of the 2020-21 annual goals set out in the NDIS 2020-24 Corporate Plan.</w:t>
      </w:r>
    </w:p>
    <w:p w14:paraId="39D8B4AB" w14:textId="77777777" w:rsidR="00752B9B" w:rsidRDefault="00752B9B" w:rsidP="00A73916">
      <w:pPr>
        <w:pStyle w:val="BodyText1"/>
        <w:rPr>
          <w:rFonts w:eastAsiaTheme="minorHAnsi" w:cstheme="minorBidi"/>
          <w:spacing w:val="0"/>
          <w:sz w:val="22"/>
          <w:szCs w:val="22"/>
        </w:rPr>
      </w:pPr>
      <w:r>
        <w:rPr>
          <w:rFonts w:eastAsiaTheme="minorHAnsi" w:cstheme="minorBidi"/>
          <w:spacing w:val="0"/>
          <w:sz w:val="22"/>
          <w:szCs w:val="22"/>
        </w:rPr>
        <w:t>In addition to measuring sentiment and satisfaction, we use the survey responses to identify and prioritise actions that would improve the provider experience.</w:t>
      </w:r>
    </w:p>
    <w:p w14:paraId="4997E36E" w14:textId="77777777" w:rsidR="00752B9B" w:rsidRPr="004D1AB6" w:rsidRDefault="00752B9B" w:rsidP="00752B9B">
      <w:pPr>
        <w:spacing w:after="0" w:line="240" w:lineRule="auto"/>
        <w:rPr>
          <w:szCs w:val="24"/>
        </w:rPr>
      </w:pPr>
      <w:r w:rsidRPr="004D1AB6">
        <w:rPr>
          <w:szCs w:val="24"/>
        </w:rPr>
        <w:t>Providers are essential to participants achieving their goals and the NDIA continues to make a significant effort to resolve concerns raised by providers to improve the Scheme.</w:t>
      </w:r>
    </w:p>
    <w:p w14:paraId="62FCCE99" w14:textId="77777777" w:rsidR="00752B9B" w:rsidRPr="004D1AB6" w:rsidRDefault="00752B9B" w:rsidP="00A73916">
      <w:pPr>
        <w:pStyle w:val="BodyText1"/>
        <w:rPr>
          <w:rFonts w:eastAsiaTheme="minorHAnsi" w:cstheme="minorBidi"/>
          <w:spacing w:val="0"/>
          <w:sz w:val="22"/>
          <w:szCs w:val="22"/>
        </w:rPr>
      </w:pPr>
    </w:p>
    <w:p w14:paraId="178EA30B" w14:textId="77777777" w:rsidR="00DA0413" w:rsidRDefault="00DA0413" w:rsidP="00B3783D">
      <w:pPr>
        <w:pStyle w:val="Heading3"/>
        <w:numPr>
          <w:ilvl w:val="0"/>
          <w:numId w:val="0"/>
        </w:numPr>
        <w:rPr>
          <w:rFonts w:cs="Arial"/>
        </w:rPr>
      </w:pPr>
      <w:r w:rsidRPr="00DA0413">
        <w:rPr>
          <w:rFonts w:cs="Arial"/>
        </w:rPr>
        <w:t>Survey Design</w:t>
      </w:r>
    </w:p>
    <w:p w14:paraId="5611A035" w14:textId="77777777" w:rsidR="00E83B2A" w:rsidRPr="00B3783D" w:rsidRDefault="00DA0413" w:rsidP="00B3783D">
      <w:r w:rsidRPr="00601D5C">
        <w:t>All provider</w:t>
      </w:r>
      <w:r w:rsidR="00E9113A" w:rsidRPr="00601D5C">
        <w:t>s</w:t>
      </w:r>
      <w:r w:rsidRPr="007013F5">
        <w:t xml:space="preserve"> </w:t>
      </w:r>
      <w:r w:rsidR="00E9113A" w:rsidRPr="007013F5">
        <w:t>registered to provide</w:t>
      </w:r>
      <w:r w:rsidRPr="007013F5">
        <w:t xml:space="preserve"> support </w:t>
      </w:r>
      <w:r w:rsidR="00A73916">
        <w:t xml:space="preserve">at 31 August </w:t>
      </w:r>
      <w:r w:rsidR="00E83B2A">
        <w:t>and</w:t>
      </w:r>
      <w:r w:rsidR="00DE2DDE">
        <w:t xml:space="preserve"> </w:t>
      </w:r>
      <w:r w:rsidR="00A73916">
        <w:t xml:space="preserve">had </w:t>
      </w:r>
      <w:r w:rsidR="00DE2DDE">
        <w:t>supplied</w:t>
      </w:r>
      <w:r w:rsidR="00E83B2A">
        <w:t xml:space="preserve"> a valid email address </w:t>
      </w:r>
      <w:r w:rsidRPr="00A651F4">
        <w:t>were invited to complete</w:t>
      </w:r>
      <w:r w:rsidR="00E9113A" w:rsidRPr="00A651F4">
        <w:t xml:space="preserve"> the </w:t>
      </w:r>
      <w:r w:rsidR="00EB3705">
        <w:t>fourth</w:t>
      </w:r>
      <w:r w:rsidR="00EB3705" w:rsidRPr="00EB3705">
        <w:t xml:space="preserve"> </w:t>
      </w:r>
      <w:r w:rsidR="00EB3705" w:rsidRPr="00CA495F">
        <w:t xml:space="preserve">Provider </w:t>
      </w:r>
      <w:r w:rsidR="00EB3705">
        <w:t xml:space="preserve">Sentiment and </w:t>
      </w:r>
      <w:r w:rsidR="00EB3705" w:rsidRPr="00CA495F">
        <w:t>Satisfaction Survey</w:t>
      </w:r>
      <w:r w:rsidR="00E9113A" w:rsidRPr="00A651F4">
        <w:t xml:space="preserve">. A distinction </w:t>
      </w:r>
      <w:proofErr w:type="gramStart"/>
      <w:r w:rsidR="00E9113A" w:rsidRPr="00A651F4">
        <w:t xml:space="preserve">was </w:t>
      </w:r>
      <w:r w:rsidR="00E83B2A">
        <w:t>made</w:t>
      </w:r>
      <w:proofErr w:type="gramEnd"/>
      <w:r w:rsidR="00E83B2A">
        <w:t xml:space="preserve"> between</w:t>
      </w:r>
      <w:r w:rsidRPr="00B3783D">
        <w:t xml:space="preserve"> prov</w:t>
      </w:r>
      <w:r w:rsidR="00FA0B25">
        <w:t>i</w:t>
      </w:r>
      <w:r w:rsidRPr="00A651F4">
        <w:t>ders who had ever claimed payment from the NDIS (“active providers”</w:t>
      </w:r>
      <w:r w:rsidR="00E9113A" w:rsidRPr="00A651F4">
        <w:t>) and</w:t>
      </w:r>
      <w:r w:rsidRPr="00A651F4">
        <w:t xml:space="preserve"> those who had never claimed payment (“inactive providers”). </w:t>
      </w:r>
    </w:p>
    <w:p w14:paraId="7D3BE878" w14:textId="77777777" w:rsidR="00F2601E" w:rsidRPr="00A651F4" w:rsidRDefault="00E9113A" w:rsidP="00B3783D">
      <w:r w:rsidRPr="00B3783D">
        <w:t>I</w:t>
      </w:r>
      <w:r w:rsidR="00F2601E" w:rsidRPr="00B3783D">
        <w:t>t is important to note that the</w:t>
      </w:r>
      <w:r w:rsidR="00E83B2A">
        <w:t xml:space="preserve"> criterion</w:t>
      </w:r>
      <w:r w:rsidRPr="00B3783D">
        <w:t xml:space="preserve"> used to distinguish active and inactive providers </w:t>
      </w:r>
      <w:r w:rsidR="00F2601E" w:rsidRPr="00B3783D">
        <w:t xml:space="preserve">has limitations. In particular, providers who support participants with a self-managed plan or a </w:t>
      </w:r>
      <w:r w:rsidR="00FA0B25" w:rsidRPr="00B3783D">
        <w:t>plan manager</w:t>
      </w:r>
      <w:r w:rsidR="00F2601E" w:rsidRPr="00B3783D">
        <w:t xml:space="preserve"> receive payments directly from the participant</w:t>
      </w:r>
      <w:r w:rsidR="00FA0B25" w:rsidRPr="00B3783D">
        <w:t xml:space="preserve"> </w:t>
      </w:r>
      <w:r w:rsidR="00F2601E" w:rsidRPr="00B3783D">
        <w:t xml:space="preserve">or </w:t>
      </w:r>
      <w:r w:rsidR="00FA0B25">
        <w:t>the</w:t>
      </w:r>
      <w:r w:rsidR="00FA0B25" w:rsidRPr="00A651F4">
        <w:t xml:space="preserve"> plan manager</w:t>
      </w:r>
      <w:r w:rsidR="00F2601E" w:rsidRPr="00A651F4">
        <w:t xml:space="preserve">. As a result, </w:t>
      </w:r>
      <w:r w:rsidR="00A73916">
        <w:t>these</w:t>
      </w:r>
      <w:r w:rsidR="00A73916" w:rsidRPr="00A651F4">
        <w:t xml:space="preserve"> </w:t>
      </w:r>
      <w:r w:rsidR="00F2601E" w:rsidRPr="00A651F4">
        <w:t xml:space="preserve">providers </w:t>
      </w:r>
      <w:proofErr w:type="gramStart"/>
      <w:r w:rsidR="00F2601E" w:rsidRPr="00A651F4">
        <w:t>may be classified</w:t>
      </w:r>
      <w:proofErr w:type="gramEnd"/>
      <w:r w:rsidR="00F2601E" w:rsidRPr="00A651F4">
        <w:t xml:space="preserve"> as “inactive”.</w:t>
      </w:r>
    </w:p>
    <w:p w14:paraId="7E522DEA" w14:textId="77777777" w:rsidR="00E9113A" w:rsidRDefault="00F2601E" w:rsidP="00B3783D">
      <w:r w:rsidRPr="00B3783D">
        <w:t>Furthermore, some self-manag</w:t>
      </w:r>
      <w:r w:rsidR="009225C0">
        <w:t>ing</w:t>
      </w:r>
      <w:r w:rsidRPr="00B3783D">
        <w:t xml:space="preserve"> participants may use a provider </w:t>
      </w:r>
      <w:r w:rsidR="009225C0">
        <w:t>who</w:t>
      </w:r>
      <w:r w:rsidRPr="00B3783D">
        <w:t xml:space="preserve"> is not registered, </w:t>
      </w:r>
      <w:r w:rsidR="009225C0">
        <w:t xml:space="preserve">and </w:t>
      </w:r>
      <w:r w:rsidR="00000745" w:rsidRPr="00B3783D">
        <w:t xml:space="preserve">these providers </w:t>
      </w:r>
      <w:proofErr w:type="gramStart"/>
      <w:r w:rsidR="00000745" w:rsidRPr="00B3783D">
        <w:t>cannot be surveyed</w:t>
      </w:r>
      <w:proofErr w:type="gramEnd"/>
      <w:r w:rsidR="00000745" w:rsidRPr="00B3783D">
        <w:t>.</w:t>
      </w:r>
      <w:r>
        <w:t xml:space="preserve">  </w:t>
      </w:r>
    </w:p>
    <w:p w14:paraId="31B8609F" w14:textId="77777777" w:rsidR="00E83B2A" w:rsidRDefault="00E83B2A" w:rsidP="00E83B2A">
      <w:r w:rsidRPr="00A651F4">
        <w:t xml:space="preserve">Slightly different surveys </w:t>
      </w:r>
      <w:proofErr w:type="gramStart"/>
      <w:r w:rsidRPr="00A651F4">
        <w:t>were developed</w:t>
      </w:r>
      <w:proofErr w:type="gramEnd"/>
      <w:r w:rsidRPr="00A651F4">
        <w:t xml:space="preserve"> for </w:t>
      </w:r>
      <w:r>
        <w:t>active and inactive provider groups</w:t>
      </w:r>
      <w:r w:rsidRPr="00A651F4">
        <w:t>.</w:t>
      </w:r>
      <w:r>
        <w:t xml:space="preserve"> </w:t>
      </w:r>
      <w:r w:rsidR="005B496A">
        <w:t>Providers deemed inactive</w:t>
      </w:r>
      <w:r>
        <w:t xml:space="preserve"> </w:t>
      </w:r>
      <w:proofErr w:type="gramStart"/>
      <w:r>
        <w:t>were asked</w:t>
      </w:r>
      <w:proofErr w:type="gramEnd"/>
      <w:r>
        <w:t xml:space="preserve"> to share their intention to enter the market in the next </w:t>
      </w:r>
      <w:r w:rsidR="005B496A">
        <w:t xml:space="preserve">three </w:t>
      </w:r>
      <w:r>
        <w:t>months and their views on any barriers to entry they may be facing. Active provider</w:t>
      </w:r>
      <w:r w:rsidR="003872F0">
        <w:t>s</w:t>
      </w:r>
      <w:r>
        <w:t xml:space="preserve"> </w:t>
      </w:r>
      <w:proofErr w:type="gramStart"/>
      <w:r w:rsidR="003872F0">
        <w:t>were</w:t>
      </w:r>
      <w:r w:rsidR="00C66CA7">
        <w:t xml:space="preserve"> asked</w:t>
      </w:r>
      <w:proofErr w:type="gramEnd"/>
      <w:r w:rsidR="00C66CA7">
        <w:t xml:space="preserve"> an additional question about claim processing times.</w:t>
      </w:r>
    </w:p>
    <w:p w14:paraId="095F7BEC" w14:textId="77777777" w:rsidR="00E83B2A" w:rsidRDefault="00A73CF0" w:rsidP="00A73CF0">
      <w:r>
        <w:t xml:space="preserve">The latest survey has taken place in the midst of the global COVID-19 pandemic, providing an opportunity to ask about providers’ experiences during this period. </w:t>
      </w:r>
      <w:r w:rsidR="00C66CA7">
        <w:t xml:space="preserve">Three additional questions </w:t>
      </w:r>
      <w:r>
        <w:t xml:space="preserve">were included, </w:t>
      </w:r>
      <w:r w:rsidR="00C66CA7">
        <w:t>focus</w:t>
      </w:r>
      <w:r>
        <w:t>ing</w:t>
      </w:r>
      <w:r w:rsidR="00C66CA7">
        <w:t xml:space="preserve"> on</w:t>
      </w:r>
      <w:r w:rsidR="00651085">
        <w:t xml:space="preserve"> business disruption,</w:t>
      </w:r>
      <w:r w:rsidR="00C66CA7">
        <w:t xml:space="preserve"> changes to the business model</w:t>
      </w:r>
      <w:r>
        <w:t>,</w:t>
      </w:r>
      <w:r w:rsidR="00C66CA7">
        <w:t xml:space="preserve"> and </w:t>
      </w:r>
      <w:r>
        <w:t xml:space="preserve">opinions on </w:t>
      </w:r>
      <w:r w:rsidR="00C66CA7">
        <w:t>the NDIA response to the COVID-19 pandemic.</w:t>
      </w:r>
    </w:p>
    <w:p w14:paraId="2F21BD24" w14:textId="77777777" w:rsidR="00490E5A" w:rsidRPr="00A74044" w:rsidRDefault="00CA495F" w:rsidP="00585D65">
      <w:pPr>
        <w:pStyle w:val="Heading3"/>
        <w:numPr>
          <w:ilvl w:val="0"/>
          <w:numId w:val="0"/>
        </w:numPr>
        <w:rPr>
          <w:rFonts w:cs="Arial"/>
        </w:rPr>
      </w:pPr>
      <w:r w:rsidRPr="00CA495F">
        <w:rPr>
          <w:rFonts w:cs="Arial"/>
        </w:rPr>
        <w:t>Participation rates</w:t>
      </w:r>
    </w:p>
    <w:p w14:paraId="3C61CE98" w14:textId="77777777" w:rsidR="00CA495F" w:rsidRPr="00CA495F" w:rsidRDefault="00CA495F" w:rsidP="00CA495F">
      <w:pPr>
        <w:spacing w:after="200" w:line="257" w:lineRule="auto"/>
      </w:pPr>
      <w:r w:rsidRPr="00CA495F">
        <w:t xml:space="preserve">The </w:t>
      </w:r>
      <w:r w:rsidR="00651085">
        <w:t>fourth</w:t>
      </w:r>
      <w:r w:rsidRPr="00CA495F">
        <w:t xml:space="preserve"> Provider </w:t>
      </w:r>
      <w:r w:rsidR="00651085">
        <w:t xml:space="preserve">Sentiment and </w:t>
      </w:r>
      <w:r w:rsidRPr="00CA495F">
        <w:t xml:space="preserve">Satisfaction Survey </w:t>
      </w:r>
      <w:r w:rsidR="00A20899">
        <w:t xml:space="preserve">(Q1 2020-21) </w:t>
      </w:r>
      <w:r w:rsidRPr="00CA495F">
        <w:t xml:space="preserve">was open from </w:t>
      </w:r>
      <w:r w:rsidR="00651085">
        <w:t>17 September 2020</w:t>
      </w:r>
      <w:r w:rsidRPr="00CA495F">
        <w:t xml:space="preserve"> to </w:t>
      </w:r>
      <w:r w:rsidR="00651085">
        <w:t>4 October</w:t>
      </w:r>
      <w:r w:rsidR="003504AD">
        <w:t> </w:t>
      </w:r>
      <w:r w:rsidR="00651085">
        <w:t>2020</w:t>
      </w:r>
      <w:r w:rsidR="00C23C47">
        <w:t xml:space="preserve">. </w:t>
      </w:r>
      <w:r w:rsidRPr="00CA495F">
        <w:t xml:space="preserve"> A total of </w:t>
      </w:r>
      <w:r w:rsidR="007D2D37">
        <w:t>14,</w:t>
      </w:r>
      <w:r w:rsidR="00651085">
        <w:t>563</w:t>
      </w:r>
      <w:r w:rsidRPr="00CA495F">
        <w:t xml:space="preserve"> registered provid</w:t>
      </w:r>
      <w:r w:rsidR="00C50304">
        <w:t xml:space="preserve">ers </w:t>
      </w:r>
      <w:proofErr w:type="gramStart"/>
      <w:r w:rsidR="00C50304">
        <w:t>were invited</w:t>
      </w:r>
      <w:proofErr w:type="gramEnd"/>
      <w:r w:rsidR="00C50304">
        <w:t xml:space="preserve"> to participate, including</w:t>
      </w:r>
      <w:r w:rsidRPr="00CA495F">
        <w:t xml:space="preserve"> </w:t>
      </w:r>
      <w:r w:rsidR="00651085">
        <w:t>11,498</w:t>
      </w:r>
      <w:r w:rsidRPr="00CA495F">
        <w:t xml:space="preserve"> active and </w:t>
      </w:r>
      <w:r w:rsidR="00651085">
        <w:t>3,065</w:t>
      </w:r>
      <w:r w:rsidRPr="00CA495F">
        <w:t xml:space="preserve"> inactive providers.</w:t>
      </w:r>
      <w:r w:rsidR="00BE401B" w:rsidDel="00BE401B">
        <w:t xml:space="preserve"> </w:t>
      </w:r>
    </w:p>
    <w:p w14:paraId="0F3F5FC2" w14:textId="77777777" w:rsidR="00651085" w:rsidRDefault="00651085" w:rsidP="00CA495F">
      <w:pPr>
        <w:spacing w:after="200" w:line="257" w:lineRule="auto"/>
      </w:pPr>
      <w:r>
        <w:t>2,842</w:t>
      </w:r>
      <w:r w:rsidR="00CA495F" w:rsidRPr="00CA495F">
        <w:t xml:space="preserve"> responses </w:t>
      </w:r>
      <w:proofErr w:type="gramStart"/>
      <w:r w:rsidR="00CA495F" w:rsidRPr="00CA495F">
        <w:t>were received</w:t>
      </w:r>
      <w:proofErr w:type="gramEnd"/>
      <w:r w:rsidR="00CA495F" w:rsidRPr="00CA495F">
        <w:t>: 2,</w:t>
      </w:r>
      <w:r>
        <w:t>580</w:t>
      </w:r>
      <w:r w:rsidR="00CA495F" w:rsidRPr="00CA495F">
        <w:t xml:space="preserve"> from active providers and </w:t>
      </w:r>
      <w:r>
        <w:t>262</w:t>
      </w:r>
      <w:r w:rsidR="00CA495F" w:rsidRPr="00CA495F">
        <w:t xml:space="preserve"> from inactive providers. The participation rates were </w:t>
      </w:r>
      <w:r>
        <w:t>20</w:t>
      </w:r>
      <w:r w:rsidR="00CA495F" w:rsidRPr="00CA495F">
        <w:t>% overall, 2</w:t>
      </w:r>
      <w:r>
        <w:t>2</w:t>
      </w:r>
      <w:r w:rsidR="00CA495F" w:rsidRPr="00CA495F">
        <w:t xml:space="preserve">% for active providers and </w:t>
      </w:r>
      <w:r>
        <w:t>9</w:t>
      </w:r>
      <w:r w:rsidR="00CA495F" w:rsidRPr="00CA495F">
        <w:t xml:space="preserve">% for inactive providers. </w:t>
      </w:r>
      <w:r w:rsidR="002D256D">
        <w:t xml:space="preserve">For the previous survey undertaken in September 2019 (Q1 2019-20), participation rates were 18% overall, 23% </w:t>
      </w:r>
      <w:r w:rsidR="000B0D60">
        <w:t>for</w:t>
      </w:r>
      <w:r w:rsidR="002D256D">
        <w:t xml:space="preserve"> active providers and 10% </w:t>
      </w:r>
      <w:r w:rsidR="00B5085D">
        <w:t>for</w:t>
      </w:r>
      <w:r w:rsidR="002D256D">
        <w:t xml:space="preserve"> inactive providers</w:t>
      </w:r>
      <w:r w:rsidR="007D2D37">
        <w:t>.</w:t>
      </w:r>
      <w:r w:rsidR="00056313">
        <w:t xml:space="preserve"> Whilst the participation rates were marginally lower for both active and inactive providers in the latest survey, the overall participation rate was slightly higher, due to a higher proportion of active providers, who are more likely to respond.</w:t>
      </w:r>
    </w:p>
    <w:p w14:paraId="0D495458" w14:textId="77777777" w:rsidR="00A87D89" w:rsidRDefault="00CA495F" w:rsidP="00CA495F">
      <w:pPr>
        <w:spacing w:after="200" w:line="257" w:lineRule="auto"/>
      </w:pPr>
      <w:r w:rsidRPr="00795543">
        <w:t xml:space="preserve">Providers receiving higher payments from the NDIS in the last three months prior to the survey </w:t>
      </w:r>
      <w:proofErr w:type="gramStart"/>
      <w:r w:rsidRPr="00795543">
        <w:t>were found</w:t>
      </w:r>
      <w:proofErr w:type="gramEnd"/>
      <w:r w:rsidRPr="00795543">
        <w:t xml:space="preserve"> to be more likely to participate.</w:t>
      </w:r>
    </w:p>
    <w:p w14:paraId="513576A7" w14:textId="77777777" w:rsidR="00056313" w:rsidRDefault="00056313" w:rsidP="00BA3FF9">
      <w:pPr>
        <w:pStyle w:val="Heading3"/>
        <w:numPr>
          <w:ilvl w:val="0"/>
          <w:numId w:val="0"/>
        </w:numPr>
        <w:rPr>
          <w:rFonts w:cs="Arial"/>
        </w:rPr>
      </w:pPr>
    </w:p>
    <w:p w14:paraId="0B15D7D6" w14:textId="77777777" w:rsidR="00BA3FF9" w:rsidRDefault="00CA495F" w:rsidP="00BA3FF9">
      <w:pPr>
        <w:pStyle w:val="Heading3"/>
        <w:numPr>
          <w:ilvl w:val="0"/>
          <w:numId w:val="0"/>
        </w:numPr>
        <w:rPr>
          <w:rFonts w:cs="Arial"/>
        </w:rPr>
      </w:pPr>
      <w:r w:rsidRPr="00CA495F">
        <w:rPr>
          <w:rFonts w:cs="Arial"/>
        </w:rPr>
        <w:t>Headline indicator - sentiment</w:t>
      </w:r>
    </w:p>
    <w:p w14:paraId="6005E72F" w14:textId="77777777" w:rsidR="002814DA" w:rsidRPr="00CA495F" w:rsidRDefault="002814DA" w:rsidP="002814DA">
      <w:r w:rsidRPr="00CA495F">
        <w:t>The headline indicator for provider sentiment is “I am optimistic about the health of the NDIS market”.</w:t>
      </w:r>
    </w:p>
    <w:p w14:paraId="5D82E9FD" w14:textId="77777777" w:rsidR="00DA1EF1" w:rsidRDefault="00643CBE" w:rsidP="00CA495F">
      <w:r>
        <w:t>Following a slight dip for the second survey, o</w:t>
      </w:r>
      <w:r w:rsidRPr="00CA495F">
        <w:t>pin</w:t>
      </w:r>
      <w:r>
        <w:t xml:space="preserve">ions have improved considerably over the most recent two surveys. Overall, 59% of providers agreed or strongly agreed that they were optimistic about the health of the NDIS market, up 12 percentage points from 47% in Q1 2019-20. This follows a 9 percentage point increase </w:t>
      </w:r>
      <w:r w:rsidR="00DA1EF1">
        <w:t>between</w:t>
      </w:r>
      <w:r>
        <w:t xml:space="preserve"> Q2 2018-19 </w:t>
      </w:r>
      <w:r w:rsidR="00DA1EF1">
        <w:t>and</w:t>
      </w:r>
      <w:r>
        <w:t xml:space="preserve"> Q1 2019-20.</w:t>
      </w:r>
      <w:r w:rsidR="00DA1EF1">
        <w:t xml:space="preserve"> Conversely, 20% of providers disagreed or strongly disagreed, down 11 percentage points since the previous survey.</w:t>
      </w:r>
    </w:p>
    <w:p w14:paraId="025768AE" w14:textId="77777777" w:rsidR="00BE68B0" w:rsidRDefault="00BE68B0" w:rsidP="00CA495F">
      <w:r>
        <w:t>The extent of improvement was slightly greater for active providers, where the percentage strongly agreeing or agreeing increased by 13 percentage points, from 46% to 59%. For inactive providers there was an 11 percentage point increase, from 50% to 61%.</w:t>
      </w:r>
    </w:p>
    <w:p w14:paraId="6E577F8C" w14:textId="77777777" w:rsidR="00F92ABC" w:rsidRDefault="00CA495F" w:rsidP="00F92ABC">
      <w:pPr>
        <w:pStyle w:val="Heading3"/>
        <w:numPr>
          <w:ilvl w:val="0"/>
          <w:numId w:val="0"/>
        </w:numPr>
        <w:rPr>
          <w:rFonts w:cs="Arial"/>
        </w:rPr>
      </w:pPr>
      <w:r w:rsidRPr="00CA495F">
        <w:rPr>
          <w:rFonts w:cs="Arial"/>
        </w:rPr>
        <w:t>Headline indicator – satisfaction</w:t>
      </w:r>
    </w:p>
    <w:p w14:paraId="2DC521BD" w14:textId="77777777" w:rsidR="00CA495F" w:rsidRDefault="00CA495F" w:rsidP="00CA495F">
      <w:r>
        <w:t>The headline indicator for provider satisfaction is “On a scale of 1 to 10, with 1 being the least positive and 10 being the most positive, how would you rate your overall experience of interacting with the NDIA?”</w:t>
      </w:r>
    </w:p>
    <w:p w14:paraId="7EAC0E39" w14:textId="77777777" w:rsidR="00F439A0" w:rsidRDefault="00BD1328" w:rsidP="000A4012">
      <w:r>
        <w:t>For</w:t>
      </w:r>
      <w:r w:rsidR="000A4012">
        <w:t xml:space="preserve"> all providers who responded in </w:t>
      </w:r>
      <w:r w:rsidR="002909FF">
        <w:t>Q1 2020-21, the average score wa</w:t>
      </w:r>
      <w:r w:rsidR="000A4012">
        <w:t>s</w:t>
      </w:r>
      <w:r w:rsidR="001E5842">
        <w:t xml:space="preserve"> 6.2</w:t>
      </w:r>
      <w:r w:rsidR="002909FF">
        <w:t xml:space="preserve"> (the same </w:t>
      </w:r>
      <w:r w:rsidR="000A4012">
        <w:t>for</w:t>
      </w:r>
      <w:r>
        <w:t xml:space="preserve"> both</w:t>
      </w:r>
      <w:r w:rsidR="000A4012">
        <w:t xml:space="preserve"> active providers and inactive providers</w:t>
      </w:r>
      <w:r w:rsidR="002909FF">
        <w:t>), an increase of 0.9 (from 5.3) in Q1 2019-20.</w:t>
      </w:r>
    </w:p>
    <w:p w14:paraId="29AA9440" w14:textId="77777777" w:rsidR="00F92ABC" w:rsidRDefault="00967FE1" w:rsidP="00F92ABC">
      <w:pPr>
        <w:pStyle w:val="Heading3"/>
        <w:numPr>
          <w:ilvl w:val="0"/>
          <w:numId w:val="0"/>
        </w:numPr>
        <w:rPr>
          <w:rFonts w:cs="Arial"/>
        </w:rPr>
      </w:pPr>
      <w:r>
        <w:rPr>
          <w:rFonts w:cs="Arial"/>
        </w:rPr>
        <w:t xml:space="preserve">Provider experiences during the </w:t>
      </w:r>
      <w:r w:rsidR="00B53A32">
        <w:rPr>
          <w:rFonts w:cs="Arial"/>
        </w:rPr>
        <w:t>C</w:t>
      </w:r>
      <w:r>
        <w:rPr>
          <w:rFonts w:cs="Arial"/>
        </w:rPr>
        <w:t>OVID</w:t>
      </w:r>
      <w:r w:rsidR="0021094B">
        <w:rPr>
          <w:rFonts w:cs="Arial"/>
        </w:rPr>
        <w:t xml:space="preserve">-19 </w:t>
      </w:r>
      <w:r>
        <w:rPr>
          <w:rFonts w:cs="Arial"/>
        </w:rPr>
        <w:t>p</w:t>
      </w:r>
      <w:r w:rsidR="0021094B">
        <w:rPr>
          <w:rFonts w:cs="Arial"/>
        </w:rPr>
        <w:t>andemic</w:t>
      </w:r>
    </w:p>
    <w:p w14:paraId="10061253" w14:textId="77777777" w:rsidR="00CA495F" w:rsidRDefault="00D0165C" w:rsidP="006826C0">
      <w:r>
        <w:t xml:space="preserve">The following </w:t>
      </w:r>
      <w:r w:rsidR="0024300A">
        <w:t>3</w:t>
      </w:r>
      <w:r>
        <w:t xml:space="preserve"> additional questions were included in the Q1 FY2020-21 </w:t>
      </w:r>
      <w:r w:rsidR="0024300A">
        <w:t>s</w:t>
      </w:r>
      <w:r>
        <w:t>urvey:</w:t>
      </w:r>
    </w:p>
    <w:p w14:paraId="53F9C109" w14:textId="77777777" w:rsidR="00D0165C" w:rsidRDefault="00D0165C" w:rsidP="00D0165C">
      <w:pPr>
        <w:pStyle w:val="ListParagraph"/>
        <w:numPr>
          <w:ilvl w:val="0"/>
          <w:numId w:val="38"/>
        </w:numPr>
      </w:pPr>
      <w:r>
        <w:t>Has your business experienced disruption</w:t>
      </w:r>
      <w:r w:rsidR="00F65FD0">
        <w:t xml:space="preserve"> due to the c</w:t>
      </w:r>
      <w:r>
        <w:t>oronavirus?</w:t>
      </w:r>
    </w:p>
    <w:p w14:paraId="2F6F49AB" w14:textId="77777777" w:rsidR="00F65FD0" w:rsidRDefault="00F65FD0" w:rsidP="00F65FD0">
      <w:pPr>
        <w:pStyle w:val="ListParagraph"/>
        <w:numPr>
          <w:ilvl w:val="0"/>
          <w:numId w:val="38"/>
        </w:numPr>
      </w:pPr>
      <w:r w:rsidRPr="00F65FD0">
        <w:t>Do you have plans to or have you made changes to your business model to adapt to market conditions created by the coronavirus?</w:t>
      </w:r>
    </w:p>
    <w:p w14:paraId="5B69DEF7" w14:textId="77777777" w:rsidR="00D0165C" w:rsidRPr="00D0165C" w:rsidRDefault="00D0165C" w:rsidP="00D0165C">
      <w:pPr>
        <w:pStyle w:val="ListParagraph"/>
        <w:numPr>
          <w:ilvl w:val="0"/>
          <w:numId w:val="38"/>
        </w:numPr>
      </w:pPr>
      <w:r w:rsidRPr="00D0165C">
        <w:t>On a scale of 1 to 10, with 1 being the least positive and 10 being the most positive, how would you rate the NDIA’s response throughout the COVID-19 situation?</w:t>
      </w:r>
    </w:p>
    <w:p w14:paraId="079B8C44" w14:textId="77777777" w:rsidR="00636E02" w:rsidRDefault="00636E02">
      <w:pPr>
        <w:spacing w:after="200" w:line="276" w:lineRule="auto"/>
        <w:rPr>
          <w:rFonts w:cs="Arial"/>
        </w:rPr>
      </w:pPr>
      <w:r>
        <w:rPr>
          <w:rFonts w:cs="Arial"/>
        </w:rPr>
        <w:t>Overall, 46% of providers said their business was trading as normal or higher, but this percentage was higher for active providers (48%) than for inactive providers (36%). Around 50% of providers (the same for both active and inactive providers) said their business was trading but at a reduced rate.</w:t>
      </w:r>
    </w:p>
    <w:p w14:paraId="7560BAB5" w14:textId="77777777" w:rsidR="002C6A88" w:rsidRDefault="002C6A88">
      <w:pPr>
        <w:spacing w:after="200" w:line="276" w:lineRule="auto"/>
        <w:rPr>
          <w:rFonts w:cs="Arial"/>
        </w:rPr>
      </w:pPr>
      <w:r>
        <w:rPr>
          <w:rFonts w:cs="Arial"/>
        </w:rPr>
        <w:t xml:space="preserve">1.8% of providers said they had chosen to close their business due to the coronavirus, and 2.1% said they </w:t>
      </w:r>
      <w:proofErr w:type="gramStart"/>
      <w:r>
        <w:rPr>
          <w:rFonts w:cs="Arial"/>
        </w:rPr>
        <w:t>had been forced</w:t>
      </w:r>
      <w:proofErr w:type="gramEnd"/>
      <w:r>
        <w:rPr>
          <w:rFonts w:cs="Arial"/>
        </w:rPr>
        <w:t xml:space="preserve"> to close due to coronavirus restrictions. In almost all cases the closure was temporary, with only a few providers saying they were not planning to reopen.</w:t>
      </w:r>
    </w:p>
    <w:p w14:paraId="1AE79FD3" w14:textId="77777777" w:rsidR="00055D97" w:rsidRDefault="00AA6106">
      <w:pPr>
        <w:spacing w:after="200" w:line="276" w:lineRule="auto"/>
        <w:rPr>
          <w:rFonts w:cs="Arial"/>
        </w:rPr>
      </w:pPr>
      <w:r>
        <w:rPr>
          <w:rFonts w:cs="Arial"/>
        </w:rPr>
        <w:t xml:space="preserve">Overall, 62% of providers said they had either made changes or planned to make changes to their business model to adapt to market conditions created by the coronavirus: </w:t>
      </w:r>
      <w:r w:rsidR="00055D97">
        <w:rPr>
          <w:rFonts w:cs="Arial"/>
        </w:rPr>
        <w:t xml:space="preserve">63% of </w:t>
      </w:r>
      <w:r>
        <w:rPr>
          <w:rFonts w:cs="Arial"/>
        </w:rPr>
        <w:t xml:space="preserve">the </w:t>
      </w:r>
      <w:r w:rsidR="00055D97">
        <w:rPr>
          <w:rFonts w:cs="Arial"/>
        </w:rPr>
        <w:t xml:space="preserve">active providers compared to 55% of the inactive providers surveyed. </w:t>
      </w:r>
    </w:p>
    <w:p w14:paraId="42EB350C" w14:textId="77777777" w:rsidR="00AA6106" w:rsidRDefault="00AA6106">
      <w:pPr>
        <w:spacing w:after="200" w:line="276" w:lineRule="auto"/>
        <w:rPr>
          <w:rFonts w:cs="Arial"/>
        </w:rPr>
      </w:pPr>
      <w:r>
        <w:t xml:space="preserve">Regarding the </w:t>
      </w:r>
      <w:r w:rsidRPr="00D0165C">
        <w:t>NDIA’s response throughout the COVID-19 situation</w:t>
      </w:r>
      <w:r>
        <w:t>, on a scale of 1 to 10</w:t>
      </w:r>
      <w:r>
        <w:rPr>
          <w:rFonts w:cs="Arial"/>
        </w:rPr>
        <w:t xml:space="preserve">, </w:t>
      </w:r>
      <w:r w:rsidRPr="00D0165C">
        <w:t>with 1 being the least positive and 10 being the most positive</w:t>
      </w:r>
      <w:r>
        <w:rPr>
          <w:rFonts w:cs="Arial"/>
        </w:rPr>
        <w:t xml:space="preserve">, the average score was 6.8 for both active providers and overall, and 6.6 for inactive providers. </w:t>
      </w:r>
      <w:r w:rsidR="00A20899">
        <w:rPr>
          <w:rFonts w:cs="Arial"/>
        </w:rPr>
        <w:t>62% of active providers and 59% of inactive providers g</w:t>
      </w:r>
      <w:r>
        <w:rPr>
          <w:rFonts w:cs="Arial"/>
        </w:rPr>
        <w:t>ave</w:t>
      </w:r>
      <w:r w:rsidR="00A20899">
        <w:rPr>
          <w:rFonts w:cs="Arial"/>
        </w:rPr>
        <w:t xml:space="preserve"> a score of 7 </w:t>
      </w:r>
      <w:r w:rsidR="00B5085D">
        <w:rPr>
          <w:rFonts w:cs="Arial"/>
        </w:rPr>
        <w:t>or more</w:t>
      </w:r>
      <w:r w:rsidR="00A20899">
        <w:rPr>
          <w:rFonts w:cs="Arial"/>
        </w:rPr>
        <w:t>.</w:t>
      </w:r>
    </w:p>
    <w:p w14:paraId="545EED91" w14:textId="77777777" w:rsidR="004628F3" w:rsidRPr="00A729F6" w:rsidRDefault="004628F3">
      <w:pPr>
        <w:spacing w:after="200" w:line="276" w:lineRule="auto"/>
        <w:rPr>
          <w:rFonts w:cs="Arial"/>
        </w:rPr>
      </w:pPr>
      <w:r>
        <w:rPr>
          <w:rFonts w:cs="Arial"/>
        </w:rPr>
        <w:br w:type="page"/>
      </w:r>
    </w:p>
    <w:p w14:paraId="58CCB635" w14:textId="77777777" w:rsidR="007219F1" w:rsidRDefault="00D97B7C" w:rsidP="00BE632A">
      <w:pPr>
        <w:pStyle w:val="Heading2"/>
        <w:ind w:left="709" w:hanging="709"/>
        <w:rPr>
          <w:rFonts w:cs="Arial"/>
        </w:rPr>
      </w:pPr>
      <w:bookmarkStart w:id="31" w:name="_Toc59089539"/>
      <w:r w:rsidRPr="00D97B7C">
        <w:rPr>
          <w:rFonts w:cs="Arial"/>
        </w:rPr>
        <w:t>Survey participation rates</w:t>
      </w:r>
      <w:bookmarkEnd w:id="31"/>
    </w:p>
    <w:p w14:paraId="4076E3A0" w14:textId="77777777" w:rsidR="00D97B7C" w:rsidRPr="00D97B7C" w:rsidRDefault="00D97B7C" w:rsidP="00D97B7C">
      <w:pPr>
        <w:rPr>
          <w:rFonts w:eastAsia="Calibri" w:cs="Arial"/>
        </w:rPr>
      </w:pPr>
      <w:r w:rsidRPr="00D97B7C">
        <w:rPr>
          <w:rFonts w:eastAsia="Calibri" w:cs="Arial"/>
        </w:rPr>
        <w:t xml:space="preserve">The </w:t>
      </w:r>
      <w:r w:rsidR="005B1650">
        <w:rPr>
          <w:rFonts w:eastAsia="Calibri" w:cs="Arial"/>
        </w:rPr>
        <w:t>fourth Provider Sentiment and Satisfaction S</w:t>
      </w:r>
      <w:r w:rsidR="005B1650" w:rsidRPr="005B1650">
        <w:rPr>
          <w:rFonts w:eastAsia="Calibri" w:cs="Arial"/>
        </w:rPr>
        <w:t>urvey</w:t>
      </w:r>
      <w:r w:rsidR="005B1650">
        <w:rPr>
          <w:rFonts w:eastAsia="Calibri" w:cs="Arial"/>
        </w:rPr>
        <w:t xml:space="preserve"> </w:t>
      </w:r>
      <w:r w:rsidRPr="00D97B7C">
        <w:rPr>
          <w:rFonts w:eastAsia="Calibri" w:cs="Arial"/>
        </w:rPr>
        <w:t xml:space="preserve">was open from </w:t>
      </w:r>
      <w:r w:rsidR="00E83B2A">
        <w:rPr>
          <w:rFonts w:eastAsia="Calibri" w:cs="Arial"/>
        </w:rPr>
        <w:t xml:space="preserve">17 </w:t>
      </w:r>
      <w:r w:rsidRPr="00D97B7C">
        <w:rPr>
          <w:rFonts w:eastAsia="Calibri" w:cs="Arial"/>
        </w:rPr>
        <w:t>September 20</w:t>
      </w:r>
      <w:r w:rsidR="00E83B2A">
        <w:rPr>
          <w:rFonts w:eastAsia="Calibri" w:cs="Arial"/>
        </w:rPr>
        <w:t>20</w:t>
      </w:r>
      <w:r w:rsidRPr="00D97B7C">
        <w:rPr>
          <w:rFonts w:eastAsia="Calibri" w:cs="Arial"/>
        </w:rPr>
        <w:t xml:space="preserve"> to </w:t>
      </w:r>
      <w:r w:rsidR="00E83B2A">
        <w:rPr>
          <w:rFonts w:eastAsia="Calibri" w:cs="Arial"/>
        </w:rPr>
        <w:t>4</w:t>
      </w:r>
      <w:r w:rsidRPr="00D97B7C">
        <w:rPr>
          <w:rFonts w:eastAsia="Calibri" w:cs="Arial"/>
        </w:rPr>
        <w:t xml:space="preserve"> </w:t>
      </w:r>
      <w:r w:rsidR="00E83B2A">
        <w:rPr>
          <w:rFonts w:eastAsia="Calibri" w:cs="Arial"/>
        </w:rPr>
        <w:t>October 2020</w:t>
      </w:r>
      <w:r w:rsidRPr="00D97B7C">
        <w:rPr>
          <w:rFonts w:eastAsia="Calibri" w:cs="Arial"/>
        </w:rPr>
        <w:t xml:space="preserve">. </w:t>
      </w:r>
    </w:p>
    <w:p w14:paraId="2C0738D5" w14:textId="77777777" w:rsidR="00C20F73" w:rsidRDefault="00D97B7C" w:rsidP="00D97B7C">
      <w:pPr>
        <w:rPr>
          <w:rFonts w:eastAsia="Calibri" w:cs="Arial"/>
        </w:rPr>
      </w:pPr>
      <w:r w:rsidRPr="00D97B7C">
        <w:rPr>
          <w:rFonts w:eastAsia="Calibri" w:cs="Arial"/>
        </w:rPr>
        <w:t xml:space="preserve">As shown in Figure 1, a total of </w:t>
      </w:r>
      <w:r w:rsidR="00C20F73">
        <w:rPr>
          <w:rFonts w:eastAsia="Calibri" w:cs="Arial"/>
        </w:rPr>
        <w:t>14,563</w:t>
      </w:r>
      <w:r w:rsidRPr="00D97B7C">
        <w:rPr>
          <w:rFonts w:eastAsia="Calibri" w:cs="Arial"/>
        </w:rPr>
        <w:t xml:space="preserve"> registered providers </w:t>
      </w:r>
      <w:proofErr w:type="gramStart"/>
      <w:r w:rsidRPr="00D97B7C">
        <w:rPr>
          <w:rFonts w:eastAsia="Calibri" w:cs="Arial"/>
        </w:rPr>
        <w:t>were invited</w:t>
      </w:r>
      <w:proofErr w:type="gramEnd"/>
      <w:r w:rsidRPr="00D97B7C">
        <w:rPr>
          <w:rFonts w:eastAsia="Calibri" w:cs="Arial"/>
        </w:rPr>
        <w:t xml:space="preserve"> to participate: </w:t>
      </w:r>
      <w:r w:rsidR="00C20F73">
        <w:rPr>
          <w:rFonts w:eastAsia="Calibri" w:cs="Arial"/>
        </w:rPr>
        <w:t>11,498</w:t>
      </w:r>
      <w:r w:rsidRPr="00D97B7C">
        <w:rPr>
          <w:rFonts w:eastAsia="Calibri" w:cs="Arial"/>
        </w:rPr>
        <w:t xml:space="preserve"> active and </w:t>
      </w:r>
      <w:r w:rsidR="00C20F73">
        <w:rPr>
          <w:rFonts w:eastAsia="Calibri" w:cs="Arial"/>
        </w:rPr>
        <w:t>3,065</w:t>
      </w:r>
      <w:r w:rsidRPr="00D97B7C">
        <w:rPr>
          <w:rFonts w:eastAsia="Calibri" w:cs="Arial"/>
        </w:rPr>
        <w:t xml:space="preserve"> inactive providers. </w:t>
      </w:r>
      <w:r w:rsidR="00C20F73">
        <w:rPr>
          <w:rFonts w:eastAsia="Calibri" w:cs="Arial"/>
        </w:rPr>
        <w:t xml:space="preserve">All providers registered as at 31 August 2020 and </w:t>
      </w:r>
      <w:r w:rsidR="00233CC5">
        <w:rPr>
          <w:rFonts w:eastAsia="Calibri" w:cs="Arial"/>
        </w:rPr>
        <w:t xml:space="preserve">for whom the NDIA </w:t>
      </w:r>
      <w:r w:rsidR="00C20F73">
        <w:rPr>
          <w:rFonts w:eastAsia="Calibri" w:cs="Arial"/>
        </w:rPr>
        <w:t>ha</w:t>
      </w:r>
      <w:r w:rsidR="00C005E4">
        <w:rPr>
          <w:rFonts w:eastAsia="Calibri" w:cs="Arial"/>
        </w:rPr>
        <w:t>d</w:t>
      </w:r>
      <w:r w:rsidR="00C20F73">
        <w:rPr>
          <w:rFonts w:eastAsia="Calibri" w:cs="Arial"/>
        </w:rPr>
        <w:t xml:space="preserve"> a valid email address were contacted. </w:t>
      </w:r>
    </w:p>
    <w:p w14:paraId="2C1C16B3" w14:textId="77777777" w:rsidR="00D97B7C" w:rsidRPr="00D97B7C" w:rsidRDefault="00D97B7C" w:rsidP="00D97B7C">
      <w:pPr>
        <w:rPr>
          <w:rFonts w:eastAsia="Calibri" w:cs="Arial"/>
        </w:rPr>
      </w:pPr>
      <w:r w:rsidRPr="00D97B7C">
        <w:rPr>
          <w:rFonts w:eastAsia="Calibri" w:cs="Arial"/>
        </w:rPr>
        <w:t xml:space="preserve">The number of providers has </w:t>
      </w:r>
      <w:r w:rsidR="00C20F73">
        <w:rPr>
          <w:rFonts w:eastAsia="Calibri" w:cs="Arial"/>
        </w:rPr>
        <w:t>decreased</w:t>
      </w:r>
      <w:r w:rsidRPr="00D97B7C">
        <w:rPr>
          <w:rFonts w:eastAsia="Calibri" w:cs="Arial"/>
        </w:rPr>
        <w:t xml:space="preserve"> since </w:t>
      </w:r>
      <w:r w:rsidR="00C20F73">
        <w:rPr>
          <w:rFonts w:eastAsia="Calibri" w:cs="Arial"/>
        </w:rPr>
        <w:t xml:space="preserve">the last survey conducted in September 2019: </w:t>
      </w:r>
      <w:r w:rsidR="00C005E4">
        <w:rPr>
          <w:rFonts w:eastAsia="Calibri" w:cs="Arial"/>
        </w:rPr>
        <w:t xml:space="preserve">active providers </w:t>
      </w:r>
      <w:r w:rsidR="00C20F73">
        <w:rPr>
          <w:rFonts w:eastAsia="Calibri" w:cs="Arial"/>
        </w:rPr>
        <w:t>from 12,569 to 11,498 and</w:t>
      </w:r>
      <w:r w:rsidR="00C005E4">
        <w:rPr>
          <w:rFonts w:eastAsia="Calibri" w:cs="Arial"/>
        </w:rPr>
        <w:t xml:space="preserve"> inactive providers</w:t>
      </w:r>
      <w:r w:rsidR="00C20F73">
        <w:rPr>
          <w:rFonts w:eastAsia="Calibri" w:cs="Arial"/>
        </w:rPr>
        <w:t xml:space="preserve"> from 8,583</w:t>
      </w:r>
      <w:r w:rsidR="003C56BF">
        <w:rPr>
          <w:rFonts w:eastAsia="Calibri" w:cs="Arial"/>
        </w:rPr>
        <w:t xml:space="preserve"> </w:t>
      </w:r>
      <w:r w:rsidR="00C20F73">
        <w:rPr>
          <w:rFonts w:eastAsia="Calibri" w:cs="Arial"/>
        </w:rPr>
        <w:t>to 3,065</w:t>
      </w:r>
      <w:r w:rsidR="003C56BF">
        <w:rPr>
          <w:rFonts w:eastAsia="Calibri" w:cs="Arial"/>
        </w:rPr>
        <w:t>. This change was</w:t>
      </w:r>
      <w:r w:rsidR="00C20F73">
        <w:rPr>
          <w:rFonts w:eastAsia="Calibri" w:cs="Arial"/>
        </w:rPr>
        <w:t xml:space="preserve"> due to </w:t>
      </w:r>
      <w:r w:rsidR="00C20F73" w:rsidRPr="00233CC5">
        <w:rPr>
          <w:rFonts w:eastAsia="Calibri" w:cs="Arial"/>
        </w:rPr>
        <w:t>registration lapses</w:t>
      </w:r>
      <w:r w:rsidR="00C20F73">
        <w:rPr>
          <w:rFonts w:eastAsia="Calibri" w:cs="Arial"/>
        </w:rPr>
        <w:t xml:space="preserve">, and </w:t>
      </w:r>
      <w:proofErr w:type="gramStart"/>
      <w:r w:rsidR="00C20F73">
        <w:rPr>
          <w:rFonts w:eastAsia="Calibri" w:cs="Arial"/>
        </w:rPr>
        <w:t xml:space="preserve">was most </w:t>
      </w:r>
      <w:r w:rsidR="00233CC5">
        <w:rPr>
          <w:rFonts w:eastAsia="Calibri" w:cs="Arial"/>
        </w:rPr>
        <w:t>pronounced</w:t>
      </w:r>
      <w:proofErr w:type="gramEnd"/>
      <w:r w:rsidR="00C20F73">
        <w:rPr>
          <w:rFonts w:eastAsia="Calibri" w:cs="Arial"/>
        </w:rPr>
        <w:t xml:space="preserve"> for inactive providers.</w:t>
      </w:r>
      <w:r w:rsidR="00C005E4">
        <w:rPr>
          <w:rFonts w:eastAsia="Calibri" w:cs="Arial"/>
        </w:rPr>
        <w:t xml:space="preserve"> As a result, </w:t>
      </w:r>
      <w:r w:rsidRPr="00D97B7C">
        <w:rPr>
          <w:rFonts w:eastAsia="Calibri" w:cs="Arial"/>
        </w:rPr>
        <w:t xml:space="preserve">the proportion of active providers </w:t>
      </w:r>
      <w:r w:rsidR="00AD76B2">
        <w:rPr>
          <w:rFonts w:eastAsia="Calibri" w:cs="Arial"/>
        </w:rPr>
        <w:t>has increased, from 59</w:t>
      </w:r>
      <w:r w:rsidR="00C005E4">
        <w:rPr>
          <w:rFonts w:eastAsia="Calibri" w:cs="Arial"/>
        </w:rPr>
        <w:t>% in September 2019</w:t>
      </w:r>
      <w:r w:rsidRPr="00D97B7C">
        <w:rPr>
          <w:rFonts w:eastAsia="Calibri" w:cs="Arial"/>
        </w:rPr>
        <w:t xml:space="preserve"> </w:t>
      </w:r>
      <w:r w:rsidR="00316142">
        <w:rPr>
          <w:rFonts w:eastAsia="Calibri" w:cs="Arial"/>
        </w:rPr>
        <w:t>to 79</w:t>
      </w:r>
      <w:r w:rsidRPr="00D97B7C">
        <w:rPr>
          <w:rFonts w:eastAsia="Calibri" w:cs="Arial"/>
        </w:rPr>
        <w:t>% in September 20</w:t>
      </w:r>
      <w:r w:rsidR="00C005E4">
        <w:rPr>
          <w:rFonts w:eastAsia="Calibri" w:cs="Arial"/>
        </w:rPr>
        <w:t>20</w:t>
      </w:r>
      <w:r w:rsidRPr="00D97B7C">
        <w:rPr>
          <w:rFonts w:eastAsia="Calibri" w:cs="Arial"/>
        </w:rPr>
        <w:t>.</w:t>
      </w:r>
      <w:r w:rsidR="00BE401B" w:rsidDel="00BE401B">
        <w:rPr>
          <w:rStyle w:val="FootnoteReference"/>
          <w:rFonts w:eastAsia="Calibri" w:cs="Arial"/>
        </w:rPr>
        <w:t xml:space="preserve"> </w:t>
      </w:r>
    </w:p>
    <w:p w14:paraId="4C9FAA44" w14:textId="77777777" w:rsidR="00D97B7C" w:rsidRPr="00BA0158" w:rsidRDefault="00D97B7C" w:rsidP="004D1AB6">
      <w:pPr>
        <w:rPr>
          <w:b/>
        </w:rPr>
      </w:pPr>
      <w:r w:rsidRPr="00BA0158">
        <w:rPr>
          <w:b/>
        </w:rPr>
        <w:t>Figure 1 Number of providers by status</w:t>
      </w:r>
    </w:p>
    <w:p w14:paraId="2453D95B" w14:textId="77777777" w:rsidR="00C005E4" w:rsidRDefault="00FF4D2B" w:rsidP="0062066B">
      <w:pPr>
        <w:spacing w:before="120" w:after="240"/>
        <w:jc w:val="center"/>
      </w:pPr>
      <w:r w:rsidRPr="00FF4D2B">
        <w:rPr>
          <w:noProof/>
          <w:lang w:eastAsia="en-AU"/>
        </w:rPr>
        <w:t xml:space="preserve"> </w:t>
      </w:r>
      <w:r w:rsidR="00865893">
        <w:rPr>
          <w:noProof/>
          <w:lang w:eastAsia="en-AU"/>
        </w:rPr>
        <w:drawing>
          <wp:inline distT="0" distB="0" distL="0" distR="0" wp14:anchorId="752E3DA9" wp14:editId="0A0081D8">
            <wp:extent cx="4371975" cy="2628029"/>
            <wp:effectExtent l="0" t="0" r="0" b="1270"/>
            <wp:docPr id="34" name="Picture 34" descr="Figure 1 Number of providers by status.&#10;For Q4 2017-18 48 percent of provider responders were active providers and 52 percent were inactive. The total number of providers invited was 15,649. &#10;In Q2 2018-19 59 percent of providers active providers and 41 percent were inactive. 16,665 providers were invited to participate. &#10;In Q1 2019-20 59 percent of providers were active providers and 41 percent were inactive. 21,152 were invited to participate. &#10;In the latest survey Q1 2020-21, 79 percent of providers were active and 21 percent were inactive. 14,563 providers were invited to particip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8421" cy="2631904"/>
                    </a:xfrm>
                    <a:prstGeom prst="rect">
                      <a:avLst/>
                    </a:prstGeom>
                    <a:noFill/>
                  </pic:spPr>
                </pic:pic>
              </a:graphicData>
            </a:graphic>
          </wp:inline>
        </w:drawing>
      </w:r>
    </w:p>
    <w:p w14:paraId="3FC64C0E" w14:textId="77777777" w:rsidR="003B51E3" w:rsidRDefault="003B51E3" w:rsidP="003B51E3">
      <w:r>
        <w:t xml:space="preserve">2,842 responses </w:t>
      </w:r>
      <w:proofErr w:type="gramStart"/>
      <w:r>
        <w:t>were received</w:t>
      </w:r>
      <w:proofErr w:type="gramEnd"/>
      <w:r>
        <w:t xml:space="preserve">: 2,580 from active providers and 262 from inactive providers. </w:t>
      </w:r>
    </w:p>
    <w:p w14:paraId="35608051" w14:textId="77777777" w:rsidR="00BA2DAE" w:rsidRPr="00BA2DAE" w:rsidRDefault="004B032D" w:rsidP="00BA2DAE">
      <w:pPr>
        <w:pStyle w:val="FootnoteText"/>
        <w:rPr>
          <w:rFonts w:eastAsia="Calibri" w:cs="Arial"/>
          <w:sz w:val="22"/>
          <w:szCs w:val="22"/>
        </w:rPr>
      </w:pPr>
      <w:r w:rsidRPr="00BA2DAE">
        <w:rPr>
          <w:rFonts w:eastAsia="Calibri" w:cs="Arial"/>
          <w:sz w:val="22"/>
          <w:szCs w:val="22"/>
        </w:rPr>
        <w:t xml:space="preserve">The overall response rate was </w:t>
      </w:r>
      <w:r w:rsidR="006826C0" w:rsidRPr="00BA2DAE">
        <w:rPr>
          <w:rFonts w:eastAsia="Calibri" w:cs="Arial"/>
          <w:sz w:val="22"/>
          <w:szCs w:val="22"/>
        </w:rPr>
        <w:t xml:space="preserve">20%. </w:t>
      </w:r>
      <w:r w:rsidR="003B51E3" w:rsidRPr="00BA2DAE">
        <w:rPr>
          <w:rFonts w:eastAsia="Calibri" w:cs="Arial"/>
          <w:sz w:val="22"/>
          <w:szCs w:val="22"/>
        </w:rPr>
        <w:t xml:space="preserve">Active providers have </w:t>
      </w:r>
      <w:r w:rsidRPr="00BA2DAE">
        <w:rPr>
          <w:rFonts w:eastAsia="Calibri" w:cs="Arial"/>
          <w:sz w:val="22"/>
          <w:szCs w:val="22"/>
        </w:rPr>
        <w:t xml:space="preserve">a </w:t>
      </w:r>
      <w:r w:rsidR="003B51E3" w:rsidRPr="00BA2DAE">
        <w:rPr>
          <w:rFonts w:eastAsia="Calibri" w:cs="Arial"/>
          <w:sz w:val="22"/>
          <w:szCs w:val="22"/>
        </w:rPr>
        <w:t xml:space="preserve">higher response rate than inactive providers. </w:t>
      </w:r>
      <w:r w:rsidRPr="00BA2DAE">
        <w:rPr>
          <w:rFonts w:eastAsia="Calibri" w:cs="Arial"/>
          <w:sz w:val="22"/>
          <w:szCs w:val="22"/>
        </w:rPr>
        <w:t>The p</w:t>
      </w:r>
      <w:r w:rsidR="003B51E3" w:rsidRPr="00BA2DAE">
        <w:rPr>
          <w:rFonts w:eastAsia="Calibri" w:cs="Arial"/>
          <w:sz w:val="22"/>
          <w:szCs w:val="22"/>
        </w:rPr>
        <w:t xml:space="preserve">articipation rate for active providers </w:t>
      </w:r>
      <w:r w:rsidR="00055D97" w:rsidRPr="00BA2DAE">
        <w:rPr>
          <w:rFonts w:eastAsia="Calibri" w:cs="Arial"/>
          <w:sz w:val="22"/>
          <w:szCs w:val="22"/>
        </w:rPr>
        <w:t xml:space="preserve">has remained </w:t>
      </w:r>
      <w:r w:rsidRPr="00BA2DAE">
        <w:rPr>
          <w:rFonts w:eastAsia="Calibri" w:cs="Arial"/>
          <w:sz w:val="22"/>
          <w:szCs w:val="22"/>
        </w:rPr>
        <w:t xml:space="preserve">relatively </w:t>
      </w:r>
      <w:r w:rsidR="00055D97" w:rsidRPr="00BA2DAE">
        <w:rPr>
          <w:rFonts w:eastAsia="Calibri" w:cs="Arial"/>
          <w:sz w:val="22"/>
          <w:szCs w:val="22"/>
        </w:rPr>
        <w:t>stable at 22</w:t>
      </w:r>
      <w:r w:rsidR="003B51E3" w:rsidRPr="00BA2DAE">
        <w:rPr>
          <w:rFonts w:eastAsia="Calibri" w:cs="Arial"/>
          <w:sz w:val="22"/>
          <w:szCs w:val="22"/>
        </w:rPr>
        <w:t>%</w:t>
      </w:r>
      <w:r w:rsidRPr="00BA2DAE">
        <w:rPr>
          <w:rFonts w:eastAsia="Calibri" w:cs="Arial"/>
          <w:sz w:val="22"/>
          <w:szCs w:val="22"/>
        </w:rPr>
        <w:t>,</w:t>
      </w:r>
      <w:r w:rsidR="003B51E3" w:rsidRPr="00BA2DAE">
        <w:rPr>
          <w:rFonts w:eastAsia="Calibri" w:cs="Arial"/>
          <w:sz w:val="22"/>
          <w:szCs w:val="22"/>
        </w:rPr>
        <w:t xml:space="preserve"> compared to </w:t>
      </w:r>
      <w:r w:rsidRPr="00BA2DAE">
        <w:rPr>
          <w:rFonts w:eastAsia="Calibri" w:cs="Arial"/>
          <w:sz w:val="22"/>
          <w:szCs w:val="22"/>
        </w:rPr>
        <w:t xml:space="preserve">23% for </w:t>
      </w:r>
      <w:r w:rsidR="003B51E3" w:rsidRPr="00BA2DAE">
        <w:rPr>
          <w:rFonts w:eastAsia="Calibri" w:cs="Arial"/>
          <w:sz w:val="22"/>
          <w:szCs w:val="22"/>
        </w:rPr>
        <w:t xml:space="preserve">Q1 2019-20. </w:t>
      </w:r>
      <w:r w:rsidRPr="00BA2DAE">
        <w:rPr>
          <w:rFonts w:eastAsia="Calibri" w:cs="Arial"/>
          <w:sz w:val="22"/>
          <w:szCs w:val="22"/>
        </w:rPr>
        <w:t>The p</w:t>
      </w:r>
      <w:r w:rsidR="003B51E3" w:rsidRPr="00BA2DAE">
        <w:rPr>
          <w:rFonts w:eastAsia="Calibri" w:cs="Arial"/>
          <w:sz w:val="22"/>
          <w:szCs w:val="22"/>
        </w:rPr>
        <w:t>articipati</w:t>
      </w:r>
      <w:r w:rsidR="006826C0" w:rsidRPr="00BA2DAE">
        <w:rPr>
          <w:rFonts w:eastAsia="Calibri" w:cs="Arial"/>
          <w:sz w:val="22"/>
          <w:szCs w:val="22"/>
        </w:rPr>
        <w:t>on rate for inactive providers wa</w:t>
      </w:r>
      <w:r w:rsidR="003B51E3" w:rsidRPr="00BA2DAE">
        <w:rPr>
          <w:rFonts w:eastAsia="Calibri" w:cs="Arial"/>
          <w:sz w:val="22"/>
          <w:szCs w:val="22"/>
        </w:rPr>
        <w:t xml:space="preserve">s </w:t>
      </w:r>
      <w:r w:rsidR="00055D97" w:rsidRPr="00BA2DAE">
        <w:rPr>
          <w:rFonts w:eastAsia="Calibri" w:cs="Arial"/>
          <w:sz w:val="22"/>
          <w:szCs w:val="22"/>
        </w:rPr>
        <w:t>9</w:t>
      </w:r>
      <w:r w:rsidR="003B51E3" w:rsidRPr="00BA2DAE">
        <w:rPr>
          <w:rFonts w:eastAsia="Calibri" w:cs="Arial"/>
          <w:sz w:val="22"/>
          <w:szCs w:val="22"/>
        </w:rPr>
        <w:t>%</w:t>
      </w:r>
      <w:r w:rsidR="006826C0" w:rsidRPr="00BA2DAE">
        <w:rPr>
          <w:rFonts w:eastAsia="Calibri" w:cs="Arial"/>
          <w:sz w:val="22"/>
          <w:szCs w:val="22"/>
        </w:rPr>
        <w:t>,</w:t>
      </w:r>
      <w:r w:rsidR="003B51E3" w:rsidRPr="00BA2DAE">
        <w:rPr>
          <w:rFonts w:eastAsia="Calibri" w:cs="Arial"/>
          <w:sz w:val="22"/>
          <w:szCs w:val="22"/>
        </w:rPr>
        <w:t xml:space="preserve"> compared to </w:t>
      </w:r>
      <w:r w:rsidR="00055D97" w:rsidRPr="00BA2DAE">
        <w:rPr>
          <w:rFonts w:eastAsia="Calibri" w:cs="Arial"/>
          <w:sz w:val="22"/>
          <w:szCs w:val="22"/>
        </w:rPr>
        <w:t>10</w:t>
      </w:r>
      <w:r w:rsidR="003B51E3" w:rsidRPr="00BA2DAE">
        <w:rPr>
          <w:rFonts w:eastAsia="Calibri" w:cs="Arial"/>
          <w:sz w:val="22"/>
          <w:szCs w:val="22"/>
        </w:rPr>
        <w:t>% in Q1 2019-</w:t>
      </w:r>
      <w:r w:rsidR="00055D97" w:rsidRPr="00BA2DAE">
        <w:rPr>
          <w:rFonts w:eastAsia="Calibri" w:cs="Arial"/>
          <w:sz w:val="22"/>
          <w:szCs w:val="22"/>
        </w:rPr>
        <w:t>20 and 9</w:t>
      </w:r>
      <w:r w:rsidR="003B51E3" w:rsidRPr="00BA2DAE">
        <w:rPr>
          <w:rFonts w:eastAsia="Calibri" w:cs="Arial"/>
          <w:sz w:val="22"/>
          <w:szCs w:val="22"/>
        </w:rPr>
        <w:t>% Q2 2018-19.</w:t>
      </w:r>
      <w:r w:rsidR="00BA2DAE" w:rsidRPr="00BA2DAE">
        <w:rPr>
          <w:rFonts w:eastAsia="Calibri" w:cs="Arial"/>
          <w:sz w:val="22"/>
          <w:szCs w:val="22"/>
        </w:rPr>
        <w:t xml:space="preserve"> Whilst the participation rates were marginally lower for both active and inactive providers in the latest survey, the overall participation rate was slightly higher, due to a higher proportion of active providers, who are more likely to respond.</w:t>
      </w:r>
    </w:p>
    <w:p w14:paraId="522764FD" w14:textId="77777777" w:rsidR="003B51E3" w:rsidRPr="00BA2DAE" w:rsidRDefault="00BA2DAE" w:rsidP="00BA2DAE">
      <w:pPr>
        <w:rPr>
          <w:rFonts w:eastAsia="Calibri" w:cs="Arial"/>
        </w:rPr>
      </w:pPr>
      <w:r w:rsidRPr="00BA2DAE">
        <w:rPr>
          <w:rFonts w:eastAsia="Calibri" w:cs="Arial"/>
        </w:rPr>
        <w:footnoteRef/>
      </w:r>
      <w:r w:rsidRPr="00BA2DAE">
        <w:rPr>
          <w:rFonts w:eastAsia="Calibri" w:cs="Arial"/>
        </w:rPr>
        <w:t xml:space="preserve"> The number of responses received from providers in the inactive group is much lower than for the previous survey (262 responses in Q1 2020-21 versus 870 in Q1 2019-20). This will increase the variability of survey results for inactive providers relative to previous surveys. This </w:t>
      </w:r>
      <w:proofErr w:type="gramStart"/>
      <w:r w:rsidRPr="00BA2DAE">
        <w:rPr>
          <w:rFonts w:eastAsia="Calibri" w:cs="Arial"/>
        </w:rPr>
        <w:t>should be taken</w:t>
      </w:r>
      <w:proofErr w:type="gramEnd"/>
      <w:r w:rsidRPr="00BA2DAE">
        <w:rPr>
          <w:rFonts w:eastAsia="Calibri" w:cs="Arial"/>
        </w:rPr>
        <w:t xml:space="preserve"> into account when comparing the latest survey results for inactive providers to the previous surveys.</w:t>
      </w:r>
    </w:p>
    <w:p w14:paraId="4C5A1547" w14:textId="77777777" w:rsidR="00055D97" w:rsidRPr="00BA2DAE" w:rsidRDefault="00055D97" w:rsidP="00055D97">
      <w:pPr>
        <w:rPr>
          <w:rFonts w:eastAsia="Calibri" w:cs="Arial"/>
        </w:rPr>
      </w:pPr>
      <w:r w:rsidRPr="00BA2DAE">
        <w:rPr>
          <w:rFonts w:eastAsia="Calibri" w:cs="Arial"/>
        </w:rPr>
        <w:t>Figure 2 shows the participation rates across the three national surveys, split by fully answered and partially answered responses.</w:t>
      </w:r>
    </w:p>
    <w:p w14:paraId="36EF16B1" w14:textId="77777777" w:rsidR="00D97B7C" w:rsidRPr="006803E4" w:rsidRDefault="00D97B7C" w:rsidP="00E1186A">
      <w:pPr>
        <w:rPr>
          <w:b/>
        </w:rPr>
      </w:pPr>
      <w:r w:rsidRPr="00BA0158">
        <w:rPr>
          <w:b/>
        </w:rPr>
        <w:t>Figure 2 Participation rates by provider status</w:t>
      </w:r>
      <w:r w:rsidR="00233BB2">
        <w:rPr>
          <w:noProof/>
          <w:lang w:eastAsia="en-AU"/>
        </w:rPr>
        <w:drawing>
          <wp:inline distT="0" distB="0" distL="0" distR="0" wp14:anchorId="50820246" wp14:editId="269E2A39">
            <wp:extent cx="4648200" cy="4331101"/>
            <wp:effectExtent l="0" t="0" r="0" b="0"/>
            <wp:docPr id="6" name="Picture 6" descr="Figure 2 Participation rates by provider status.&#10;In Q4 2017-18 2,600 active providers and 1,316 inactive providers participated.&#10;In Q2 2018-19 2,020 active providers and 750 inactive providers participated.&#10;In Q1 2019-20 2,867 active providers and 870 inactive providers participated.&#10;In Q1 2020-21 2,580 active providers and 262 inactive providers participated.&#10;In Q4 2017-18, 35 percent of &#10;In Q1 2019-20 2,867 active providers and 870 inactive providers participated.&#10;In the latest survey Q1 2020-21 2,580 active providers and 262 inactive providers participated.&#10;In Q4 2017-18, 35 percent of active providers participated. 1 percent of participants only partially answered the questions. For inactive providers in Q4 2017-18, 20 percent responded of which 2 percent did not fully answer.&#10;In Q2 2018-19, 20 percent of active providers participated. 1 percent of participants only partially answered the questions. For inactive providers in Q2 2018-19, 9 percent responded of which 1 percent did not fully answer.&#10;In Q1 2019-20, 22 percent of active providers participated. 1 percent of participants only partially answered the questions. For inactive providers in Q1 2019-20, 10 percent responded of which 1 percent did not fully answer.&#10;In Q1 2020 -21, 22 percent of active providers participated. 1 percent of participants only partially answered the questions. For inactive providers in Q1 2020-21, 9 percent responded of which 1 percent did not fully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67813" cy="4349376"/>
                    </a:xfrm>
                    <a:prstGeom prst="rect">
                      <a:avLst/>
                    </a:prstGeom>
                  </pic:spPr>
                </pic:pic>
              </a:graphicData>
            </a:graphic>
          </wp:inline>
        </w:drawing>
      </w:r>
    </w:p>
    <w:p w14:paraId="0D464C3C" w14:textId="77777777" w:rsidR="00055D97" w:rsidRDefault="00170D51" w:rsidP="00D97B7C">
      <w:r>
        <w:t>After a decline following the first survey, participation rates have remained relatively stable for the latest three surveys, for both active and inactive providers</w:t>
      </w:r>
      <w:r w:rsidR="00356E4E">
        <w:t xml:space="preserve">. </w:t>
      </w:r>
    </w:p>
    <w:p w14:paraId="5CE75BA8" w14:textId="77777777" w:rsidR="00D97B7C" w:rsidRDefault="00D97B7C" w:rsidP="00D97B7C">
      <w:r>
        <w:t xml:space="preserve">Most submitted surveys </w:t>
      </w:r>
      <w:proofErr w:type="gramStart"/>
      <w:r>
        <w:t>have been fully answered</w:t>
      </w:r>
      <w:proofErr w:type="gramEnd"/>
      <w:r>
        <w:t>, with partially a</w:t>
      </w:r>
      <w:r w:rsidR="005B1650">
        <w:t>nswered surveys accounting for 5</w:t>
      </w:r>
      <w:r>
        <w:t>% of all responses</w:t>
      </w:r>
      <w:r w:rsidR="005B1650">
        <w:t xml:space="preserve"> from active providers and 12% of inactive providers</w:t>
      </w:r>
      <w:r>
        <w:t>.</w:t>
      </w:r>
    </w:p>
    <w:p w14:paraId="32B42F46" w14:textId="77777777" w:rsidR="00D97B7C" w:rsidRDefault="00D97B7C" w:rsidP="00D97B7C">
      <w:r>
        <w:t xml:space="preserve">Figure 3 shows participation rates by provider status (active/inactive) and State/Territory of registration. Since a provider </w:t>
      </w:r>
      <w:proofErr w:type="gramStart"/>
      <w:r>
        <w:t>can be registered</w:t>
      </w:r>
      <w:proofErr w:type="gramEnd"/>
      <w:r>
        <w:t xml:space="preserve"> in multiple States/Territories, each response is counted towards all States/Territories the provider is registered in.</w:t>
      </w:r>
    </w:p>
    <w:p w14:paraId="458651D8" w14:textId="77777777" w:rsidR="00D97B7C" w:rsidRDefault="00D97B7C" w:rsidP="00D97B7C">
      <w:r>
        <w:t>There is some variation in participation rates by State/Territory, with</w:t>
      </w:r>
      <w:r w:rsidR="00FC03CF">
        <w:t xml:space="preserve"> active providers</w:t>
      </w:r>
      <w:r>
        <w:t xml:space="preserve"> </w:t>
      </w:r>
      <w:r w:rsidR="001211F0">
        <w:t xml:space="preserve">in </w:t>
      </w:r>
      <w:r w:rsidR="007C3E96">
        <w:t xml:space="preserve">WA (30%), TAS, ACT and the </w:t>
      </w:r>
      <w:r>
        <w:t>NT</w:t>
      </w:r>
      <w:r w:rsidR="001211F0">
        <w:t xml:space="preserve"> having higher participation rates, and providers in NSW </w:t>
      </w:r>
      <w:r w:rsidR="007C3E96">
        <w:t xml:space="preserve">(19%) </w:t>
      </w:r>
      <w:r w:rsidR="001211F0">
        <w:t>having</w:t>
      </w:r>
      <w:r>
        <w:t xml:space="preserve"> the lowest </w:t>
      </w:r>
      <w:r w:rsidR="001211F0">
        <w:t>participation rate</w:t>
      </w:r>
      <w:r>
        <w:t>.</w:t>
      </w:r>
      <w:r w:rsidR="00FC03CF">
        <w:t xml:space="preserve"> For inactive providers, those base</w:t>
      </w:r>
      <w:r w:rsidR="00285670">
        <w:t>d</w:t>
      </w:r>
      <w:r w:rsidR="00FC03CF">
        <w:t xml:space="preserve"> in A</w:t>
      </w:r>
      <w:r w:rsidR="001211F0">
        <w:t>CT, SA and WA have highe</w:t>
      </w:r>
      <w:r w:rsidR="007C3E96">
        <w:t>r</w:t>
      </w:r>
      <w:r w:rsidR="001211F0">
        <w:t xml:space="preserve"> participation rate</w:t>
      </w:r>
      <w:r w:rsidR="007C3E96">
        <w:t>s</w:t>
      </w:r>
      <w:r w:rsidR="001211F0">
        <w:t>, while no providers</w:t>
      </w:r>
      <w:r w:rsidR="00FC03CF">
        <w:t xml:space="preserve"> from TAS responded.</w:t>
      </w:r>
    </w:p>
    <w:p w14:paraId="4CFE94E6" w14:textId="77777777" w:rsidR="007C3E96" w:rsidRDefault="007C3E96">
      <w:pPr>
        <w:spacing w:after="200" w:line="276" w:lineRule="auto"/>
      </w:pPr>
      <w:r>
        <w:br w:type="page"/>
      </w:r>
    </w:p>
    <w:p w14:paraId="5DA315B1" w14:textId="77777777" w:rsidR="00D97B7C" w:rsidRPr="00BA0158" w:rsidRDefault="00D97B7C" w:rsidP="00D97B7C">
      <w:pPr>
        <w:rPr>
          <w:b/>
        </w:rPr>
      </w:pPr>
      <w:r w:rsidRPr="00BA0158">
        <w:rPr>
          <w:b/>
        </w:rPr>
        <w:t>Figure 3 Participation rates by State/Territory and status</w:t>
      </w:r>
    </w:p>
    <w:p w14:paraId="548414D8" w14:textId="77777777" w:rsidR="00D97B7C" w:rsidRDefault="00505FFA" w:rsidP="00B3783D">
      <w:pPr>
        <w:jc w:val="center"/>
      </w:pPr>
      <w:r w:rsidRPr="00505FFA">
        <w:rPr>
          <w:noProof/>
          <w:lang w:eastAsia="en-AU"/>
        </w:rPr>
        <w:drawing>
          <wp:inline distT="0" distB="0" distL="0" distR="0" wp14:anchorId="1CC68AAD" wp14:editId="07C2CAA5">
            <wp:extent cx="5730427" cy="2293928"/>
            <wp:effectExtent l="0" t="0" r="0" b="0"/>
            <wp:docPr id="2" name="Picture 2" descr="Figure 3 Participation rates by State/Territory and status.&#10;In ACT 27 percent of active providers responded and 13 percent of inactive providers responded. ACT has 2 percent of registrations. &#10;NSW had a 19 percent participation rate for active providers and 8 percent for inactive providers. NSW has a 38 percent share of registrations.&#10;The NT had 26 percent of active providers respond and 7 percent of inactive providers respond. The NT has a 1 percent share of registrations. &#10;QLD had 22 percent of active providers respond and 8 percent of inactive providers respond. QLD has a 20 percent share of registrations. &#10;SA had 23 percent of active providers respond and 12 percent of inactive providers respond. SA has a 6 percent share of registrations.&#10;Tasmania had 27 percent of its active providers respond and zero responses from inactive providers. Tasmania has 2 percent of registrations. &#10;Victoria had 25 percent of its active providers respond and 8 percent of its inactive providers respond. Victoria has 25 percent of registrations. &#10;Western Australia had 30 percent of its active providers respond and 12 percent of its inactive providers respond. WA has 6 percent of regi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4709"/>
                    <a:stretch/>
                  </pic:blipFill>
                  <pic:spPr bwMode="auto">
                    <a:xfrm>
                      <a:off x="0" y="0"/>
                      <a:ext cx="5731510" cy="2294362"/>
                    </a:xfrm>
                    <a:prstGeom prst="rect">
                      <a:avLst/>
                    </a:prstGeom>
                    <a:noFill/>
                    <a:ln>
                      <a:noFill/>
                    </a:ln>
                    <a:extLst>
                      <a:ext uri="{53640926-AAD7-44D8-BBD7-CCE9431645EC}">
                        <a14:shadowObscured xmlns:a14="http://schemas.microsoft.com/office/drawing/2010/main"/>
                      </a:ext>
                    </a:extLst>
                  </pic:spPr>
                </pic:pic>
              </a:graphicData>
            </a:graphic>
          </wp:inline>
        </w:drawing>
      </w:r>
    </w:p>
    <w:p w14:paraId="6A2091BC" w14:textId="77777777" w:rsidR="00505FFA" w:rsidRPr="00505FFA" w:rsidRDefault="00505FFA" w:rsidP="00505FFA">
      <w:pPr>
        <w:ind w:left="284"/>
        <w:rPr>
          <w:sz w:val="18"/>
          <w:szCs w:val="18"/>
        </w:rPr>
      </w:pPr>
      <w:r w:rsidRPr="00505FFA">
        <w:rPr>
          <w:sz w:val="18"/>
          <w:szCs w:val="18"/>
        </w:rPr>
        <w:t>Note: percentages under the bars are the percentages of providers with registrations in the State/Territory</w:t>
      </w:r>
    </w:p>
    <w:p w14:paraId="7E83CF61" w14:textId="77777777" w:rsidR="00505FFA" w:rsidRDefault="00505FFA" w:rsidP="00D97B7C"/>
    <w:p w14:paraId="21B7C6A2" w14:textId="77777777" w:rsidR="00D97B7C" w:rsidRDefault="00D97B7C" w:rsidP="00D97B7C">
      <w:r>
        <w:t>Figure 4 displays participation rates by entity type (organisation vs sole trade</w:t>
      </w:r>
      <w:r w:rsidR="00285670">
        <w:t>r</w:t>
      </w:r>
      <w:r>
        <w:t>) separately for active and inactive providers. Organisations appear to have higher participation rates</w:t>
      </w:r>
      <w:r w:rsidR="00EA69B9">
        <w:t xml:space="preserve"> than sole traders</w:t>
      </w:r>
      <w:r>
        <w:t>, across both</w:t>
      </w:r>
      <w:r w:rsidR="004C69B6">
        <w:t xml:space="preserve"> active and inactive providers.</w:t>
      </w:r>
    </w:p>
    <w:p w14:paraId="224BFB36" w14:textId="77777777" w:rsidR="00642ED0" w:rsidRDefault="00EA69B9" w:rsidP="00EA69B9">
      <w:pPr>
        <w:rPr>
          <w:b/>
        </w:rPr>
      </w:pPr>
      <w:r w:rsidRPr="00BA0158">
        <w:rPr>
          <w:b/>
        </w:rPr>
        <w:t xml:space="preserve">Figure 4 </w:t>
      </w:r>
      <w:r w:rsidR="00E77EB9">
        <w:rPr>
          <w:b/>
        </w:rPr>
        <w:t>Legal entity type distributions and p</w:t>
      </w:r>
      <w:r w:rsidRPr="00BA0158">
        <w:rPr>
          <w:b/>
        </w:rPr>
        <w:t>articipation rates</w:t>
      </w:r>
    </w:p>
    <w:p w14:paraId="57F10F99" w14:textId="77777777" w:rsidR="005D3A7A" w:rsidRDefault="00D13FAF" w:rsidP="005D3A7A">
      <w:pPr>
        <w:rPr>
          <w:b/>
        </w:rPr>
      </w:pPr>
      <w:r w:rsidRPr="00D13FAF">
        <w:rPr>
          <w:noProof/>
          <w:lang w:eastAsia="en-AU"/>
        </w:rPr>
        <w:drawing>
          <wp:inline distT="0" distB="0" distL="0" distR="0" wp14:anchorId="56E4CD78" wp14:editId="22AB50E8">
            <wp:extent cx="5731510" cy="2566976"/>
            <wp:effectExtent l="0" t="0" r="2540" b="5080"/>
            <wp:docPr id="8" name="Picture 8" descr="Figure 4 Legal entity type distributions and participations rates.&#10;61 percent of active providers had an organisation status and 39 percent were sole traders. 56 percent of inactive providers had an organisation status and 44 percent were sole traders.&#10;25 percent of active organisations responded and 19 percent of active sole traders responded. &#10;9 percent of inactive organisataions responded and 8 percent of inactive sole traders respond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566976"/>
                    </a:xfrm>
                    <a:prstGeom prst="rect">
                      <a:avLst/>
                    </a:prstGeom>
                    <a:noFill/>
                    <a:ln>
                      <a:noFill/>
                    </a:ln>
                  </pic:spPr>
                </pic:pic>
              </a:graphicData>
            </a:graphic>
          </wp:inline>
        </w:drawing>
      </w:r>
      <w:bookmarkStart w:id="32" w:name="_Toc529955895"/>
    </w:p>
    <w:p w14:paraId="55F03746" w14:textId="77777777" w:rsidR="004639CF" w:rsidRPr="005D3A7A" w:rsidRDefault="004639CF" w:rsidP="005D3A7A">
      <w:pPr>
        <w:spacing w:after="720" w:line="240" w:lineRule="exact"/>
        <w:rPr>
          <w:b/>
        </w:rPr>
      </w:pPr>
      <w:r>
        <w:rPr>
          <w:rFonts w:cs="Arial"/>
        </w:rPr>
        <w:br w:type="page"/>
      </w:r>
    </w:p>
    <w:p w14:paraId="7B855856" w14:textId="77777777" w:rsidR="00574AE3" w:rsidRDefault="001A15F6" w:rsidP="00CD1DD1">
      <w:pPr>
        <w:pStyle w:val="Heading2"/>
        <w:ind w:left="709"/>
        <w:rPr>
          <w:rFonts w:cs="Arial"/>
        </w:rPr>
      </w:pPr>
      <w:bookmarkStart w:id="33" w:name="_Toc59089540"/>
      <w:bookmarkEnd w:id="32"/>
      <w:r w:rsidRPr="001A15F6">
        <w:rPr>
          <w:rFonts w:cs="Arial"/>
        </w:rPr>
        <w:t>Survey responses</w:t>
      </w:r>
      <w:bookmarkEnd w:id="33"/>
    </w:p>
    <w:p w14:paraId="459AC843" w14:textId="77777777" w:rsidR="00331E33" w:rsidRPr="00331E33" w:rsidRDefault="00331E33" w:rsidP="00331E33">
      <w:pPr>
        <w:pStyle w:val="Heading3"/>
      </w:pPr>
      <w:r>
        <w:t>Business c</w:t>
      </w:r>
      <w:r w:rsidR="00376E6D">
        <w:t>haracteristic</w:t>
      </w:r>
      <w:r>
        <w:t>s</w:t>
      </w:r>
    </w:p>
    <w:p w14:paraId="5E019744" w14:textId="77777777" w:rsidR="001A15F6" w:rsidRDefault="001A15F6" w:rsidP="001A15F6">
      <w:r>
        <w:t xml:space="preserve">The following graphs summarise the </w:t>
      </w:r>
      <w:r w:rsidR="003400B8">
        <w:t xml:space="preserve">business characteristics </w:t>
      </w:r>
      <w:r w:rsidR="00331E33">
        <w:t>for</w:t>
      </w:r>
      <w:r w:rsidR="003400B8">
        <w:t xml:space="preserve"> providers </w:t>
      </w:r>
      <w:r w:rsidR="00331E33">
        <w:t xml:space="preserve">who </w:t>
      </w:r>
      <w:r w:rsidR="003400B8">
        <w:t xml:space="preserve">responded </w:t>
      </w:r>
      <w:r w:rsidR="00331E33">
        <w:t>to</w:t>
      </w:r>
      <w:r w:rsidR="003400B8">
        <w:t xml:space="preserve"> the </w:t>
      </w:r>
      <w:r w:rsidR="000955A0">
        <w:t>fourth</w:t>
      </w:r>
      <w:r w:rsidR="000955A0" w:rsidRPr="00CA495F">
        <w:t xml:space="preserve"> </w:t>
      </w:r>
      <w:r w:rsidR="0024300A">
        <w:t>s</w:t>
      </w:r>
      <w:r w:rsidR="000955A0" w:rsidRPr="00CA495F">
        <w:t>urvey</w:t>
      </w:r>
      <w:r w:rsidR="000955A0">
        <w:t>.</w:t>
      </w:r>
    </w:p>
    <w:p w14:paraId="7E14FF3D" w14:textId="77777777" w:rsidR="001A15F6" w:rsidRPr="00391411" w:rsidRDefault="001A15F6" w:rsidP="001A15F6">
      <w:pPr>
        <w:rPr>
          <w:b/>
        </w:rPr>
      </w:pPr>
      <w:r w:rsidRPr="00391411">
        <w:rPr>
          <w:b/>
        </w:rPr>
        <w:t xml:space="preserve">Figure </w:t>
      </w:r>
      <w:r w:rsidR="00955B9A">
        <w:rPr>
          <w:b/>
        </w:rPr>
        <w:t xml:space="preserve">5 </w:t>
      </w:r>
      <w:r w:rsidR="00331E33">
        <w:rPr>
          <w:b/>
        </w:rPr>
        <w:t>B</w:t>
      </w:r>
      <w:r w:rsidR="003C6663">
        <w:rPr>
          <w:b/>
        </w:rPr>
        <w:t>usiness characteristics of the fourth survey respondents</w:t>
      </w:r>
    </w:p>
    <w:p w14:paraId="0690CAD0" w14:textId="77777777" w:rsidR="003400B8" w:rsidRDefault="00467437" w:rsidP="003400B8">
      <w:r>
        <w:rPr>
          <w:noProof/>
          <w:lang w:eastAsia="en-AU"/>
        </w:rPr>
        <w:drawing>
          <wp:inline distT="0" distB="0" distL="0" distR="0" wp14:anchorId="214BA5BB" wp14:editId="6E21BB6A">
            <wp:extent cx="5956768" cy="4442828"/>
            <wp:effectExtent l="0" t="0" r="6350" b="0"/>
            <wp:docPr id="22" name="Picture 22" descr="Section 1: Business characteristics, Question 1. &#10;How many people are currently employed by your business? (Please provide an estimate based on ful-time equivalent. Include business owner if your business is a sole proprietorship).&#10;The majority of respondents have between 1 and 9 employees. The proportion of providers with a low number of employees is higher among active providers. Compared to the previous survey, active providers have a lower percentage in the &quot;Between 1 and 9&quot; category (59 percent compared to 66 percent) and a higher percentage in the &quot;Between 20 ad 199&quot; category (24 percent compared to 19 percent).&#10;59 percent of active providers had between 1 and 9 employees. 85 percent of inactive providers had between 1 and 9 employees.&#10;12 percent of active providers had between 10 and 19 employees and 6 percent of inactive providers had between 10 and 19 employees. &#10;24 percent of active providers had between 20 and 199 employees. 6 percent of inactive providers had between 20 and 199 employees. &#10;6 percent of active providers had 200 or more employees and 2 percent of inactive providers had 200 or more employe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62303" cy="4446956"/>
                    </a:xfrm>
                    <a:prstGeom prst="rect">
                      <a:avLst/>
                    </a:prstGeom>
                  </pic:spPr>
                </pic:pic>
              </a:graphicData>
            </a:graphic>
          </wp:inline>
        </w:drawing>
      </w:r>
    </w:p>
    <w:p w14:paraId="7BC14694" w14:textId="77777777" w:rsidR="00E842E2" w:rsidRDefault="00E842E2" w:rsidP="005D3A7A">
      <w:pPr>
        <w:spacing w:after="1800" w:line="240" w:lineRule="exact"/>
      </w:pPr>
    </w:p>
    <w:p w14:paraId="40BDA4BC" w14:textId="77777777" w:rsidR="00E842E2" w:rsidRDefault="00E842E2" w:rsidP="005D3A7A">
      <w:pPr>
        <w:spacing w:after="1800" w:line="240" w:lineRule="exact"/>
      </w:pPr>
    </w:p>
    <w:p w14:paraId="46659BA2" w14:textId="77777777" w:rsidR="00E842E2" w:rsidRDefault="00E842E2" w:rsidP="003400B8">
      <w:r>
        <w:rPr>
          <w:noProof/>
          <w:lang w:eastAsia="en-AU"/>
        </w:rPr>
        <w:drawing>
          <wp:inline distT="0" distB="0" distL="0" distR="0" wp14:anchorId="1F1FD276" wp14:editId="22D9C393">
            <wp:extent cx="6009886" cy="4333963"/>
            <wp:effectExtent l="0" t="0" r="0" b="0"/>
            <wp:docPr id="1" name="Picture 1" descr="Section 1: Business characteristics, Question 2.&#10;Approximately what percentage of your business' service activity is in disability support?&#10;11 percent of active providers and 35 percent of inactive providers had 10 percent or less of their activity in disability support (slightly lower than previous survey).&#10;6 percent of active providers and 8 percent of inactive providers had between 10 percent and 20 percent of their activity in disability support.&#10;5 percent of active providers and 5 percent of inactive providers had between 20 percent and 30 percent of their activity in disability support.&#10;4 percent of active providers and 2 percent of inactive providers had between 30 and 40 percent of their activity in disability support.&#10;3 percent of active providers and 4 percent of inactive providers had between 40 and 50 percent of their activity in disability support.&#10;5 percent of active providers and 3 percent of inactive providers had between 50 and 60 percent of their business activity in diability support.&#10;5 percent of active providers and 2 percent of inactive providers had between 60 and 70 percent of their business in disablity support. &#10;6 percent of active providers and 3 percent of inactive providers had between 70 and 80 percent of their business in disability support.&#10;8 percent of active providers and 3 percent of inactive providers had between 80 percent and 90 percent of their business in disability support.&#10;47 percent of active providers and 35 percent of inactive providers had 90 percent or more of their business in disability support. This was slightly higher than the previous year of 42 percent and 27 percent  respectivel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15749" cy="4338191"/>
                    </a:xfrm>
                    <a:prstGeom prst="rect">
                      <a:avLst/>
                    </a:prstGeom>
                  </pic:spPr>
                </pic:pic>
              </a:graphicData>
            </a:graphic>
          </wp:inline>
        </w:drawing>
      </w:r>
    </w:p>
    <w:p w14:paraId="43107FCD" w14:textId="77777777" w:rsidR="00E842E2" w:rsidRDefault="00E842E2" w:rsidP="003400B8">
      <w:r>
        <w:rPr>
          <w:noProof/>
          <w:lang w:eastAsia="en-AU"/>
        </w:rPr>
        <w:drawing>
          <wp:inline distT="0" distB="0" distL="0" distR="0" wp14:anchorId="1730958D" wp14:editId="3DE61013">
            <wp:extent cx="6020083" cy="4023838"/>
            <wp:effectExtent l="0" t="0" r="0" b="0"/>
            <wp:docPr id="4" name="Picture 4" descr="Section 1: Business characteristics, Question 3.&#10;Approximately what percentage of your business' service activity is funded by the NDIS?&#10;For active providers 13 percent and for inactive providers 42 percent said that 10 percent or less of their service activity is funded by the NDIS.&#10;7 percent of active providers and 6 percent of inactive providers said between 10 and 20 percent of their activity is funded by the NDIS.&#10;6 percent of active providers and 4 percent of inactive providers said between 20 and 30 percent of their activity is funded by the NDIS.&#10;5 percent of active providers and 3 percent of inactive providers said between 30 and 40 percent of their activity is funded by the NDIS.&#10;4 percent of active providers and 2 percent of inactive providers said between 40 and 50 percent of their activity is funded by the NDIS.&#10;6 percent of active providers and 3 percent of inactive providers said between 50 and 60 percent of their activity is funded by the NDIS.&#10;6 percent of active providers and 2 percent of inactive providers said between 60 and 70 percent of their activity is funded by the NDIS.&#10;8 percent of active providers and 3 percent of inactive providers said between 70 and 80 percent of their activity is funded by the NDIS.&#10;11 percent of active providers and 6 percent of inactive providers said between 80 and 90 percent of their activity is funded by the NDIS.&#10;35 percent of active providers and 29 percent of inactive providers said 90 percent of their activity or more is funded by the NDIS, which is higher than for last year's 27 percent and 18 percent respectively. Although inactive providers have not received payments directly from the NDIS, they may be providing in-kind services or supporting participants who self-manage their pla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27198" cy="4028594"/>
                    </a:xfrm>
                    <a:prstGeom prst="rect">
                      <a:avLst/>
                    </a:prstGeom>
                  </pic:spPr>
                </pic:pic>
              </a:graphicData>
            </a:graphic>
          </wp:inline>
        </w:drawing>
      </w:r>
    </w:p>
    <w:p w14:paraId="6B03AF2A" w14:textId="77777777" w:rsidR="00E842E2" w:rsidRDefault="00E842E2" w:rsidP="003400B8"/>
    <w:p w14:paraId="0763DA58" w14:textId="77777777" w:rsidR="00E842E2" w:rsidRDefault="00E842E2" w:rsidP="003400B8"/>
    <w:p w14:paraId="1CBC0DA8" w14:textId="77777777" w:rsidR="00BE6800" w:rsidRDefault="00BE6800" w:rsidP="00BE6800">
      <w:pPr>
        <w:pStyle w:val="Heading3"/>
      </w:pPr>
      <w:r>
        <w:t xml:space="preserve">Business conditions </w:t>
      </w:r>
      <w:r w:rsidR="00366AE8">
        <w:t xml:space="preserve">(in </w:t>
      </w:r>
      <w:r>
        <w:t>general</w:t>
      </w:r>
      <w:r w:rsidR="00366AE8">
        <w:t>)</w:t>
      </w:r>
    </w:p>
    <w:p w14:paraId="75649588" w14:textId="77777777" w:rsidR="000955A0" w:rsidRDefault="000955A0" w:rsidP="000955A0">
      <w:r>
        <w:t>The following graphs summarise the responses of the last four national</w:t>
      </w:r>
      <w:r w:rsidRPr="00CA495F">
        <w:t xml:space="preserve"> </w:t>
      </w:r>
      <w:r w:rsidR="00955B9A">
        <w:t>p</w:t>
      </w:r>
      <w:r w:rsidRPr="00CA495F">
        <w:t>rovider</w:t>
      </w:r>
      <w:r w:rsidR="00955B9A">
        <w:t xml:space="preserve"> surveys</w:t>
      </w:r>
      <w:r>
        <w:t>.</w:t>
      </w:r>
    </w:p>
    <w:p w14:paraId="2EC988C1" w14:textId="77777777" w:rsidR="000955A0" w:rsidRPr="00366AE8" w:rsidRDefault="000955A0" w:rsidP="003400B8">
      <w:r>
        <w:t>Though the results from the previous three</w:t>
      </w:r>
      <w:r w:rsidR="003400B8">
        <w:t xml:space="preserve"> surveys </w:t>
      </w:r>
      <w:proofErr w:type="gramStart"/>
      <w:r w:rsidR="003400B8">
        <w:t>are displayed</w:t>
      </w:r>
      <w:proofErr w:type="gramEnd"/>
      <w:r w:rsidR="003400B8">
        <w:t xml:space="preserve"> to facilitate comparison of responses over time</w:t>
      </w:r>
      <w:r>
        <w:t>, it is important to note that responses from each collection displayed in the graphs are not based on the same providers</w:t>
      </w:r>
      <w:r w:rsidR="003400B8">
        <w:t xml:space="preserve">. </w:t>
      </w:r>
      <w:r w:rsidR="00366AE8">
        <w:t>To the extent that active and inactive providers respon</w:t>
      </w:r>
      <w:r w:rsidR="00505FFA">
        <w:t>d</w:t>
      </w:r>
      <w:r w:rsidR="00366AE8">
        <w:t xml:space="preserve"> differently, overall results will also reflect changes in the mix of active and inactive providers over time.</w:t>
      </w:r>
    </w:p>
    <w:p w14:paraId="049021D1" w14:textId="77777777" w:rsidR="003400B8" w:rsidRDefault="003400B8" w:rsidP="003400B8">
      <w:r>
        <w:t xml:space="preserve">The unanswered responses and categories “Don’t know” and “Not applicable” </w:t>
      </w:r>
      <w:proofErr w:type="gramStart"/>
      <w:r>
        <w:t>were removed</w:t>
      </w:r>
      <w:proofErr w:type="gramEnd"/>
      <w:r>
        <w:t>. Categories “Strongly agree and “Agree” were combined, and categories “Disagree” and “Strongly disagree” were also combined.</w:t>
      </w:r>
    </w:p>
    <w:p w14:paraId="286E1044" w14:textId="77777777" w:rsidR="00376E6D" w:rsidRPr="00391411" w:rsidRDefault="00376E6D" w:rsidP="00376E6D">
      <w:pPr>
        <w:rPr>
          <w:b/>
        </w:rPr>
      </w:pPr>
      <w:r w:rsidRPr="00391411">
        <w:rPr>
          <w:b/>
        </w:rPr>
        <w:t xml:space="preserve">Figure </w:t>
      </w:r>
      <w:r w:rsidR="00955B9A">
        <w:rPr>
          <w:b/>
        </w:rPr>
        <w:t>6</w:t>
      </w:r>
      <w:r w:rsidR="00955B9A" w:rsidRPr="00391411">
        <w:rPr>
          <w:b/>
        </w:rPr>
        <w:t xml:space="preserve"> </w:t>
      </w:r>
      <w:r>
        <w:rPr>
          <w:b/>
        </w:rPr>
        <w:t>Business conditions</w:t>
      </w:r>
    </w:p>
    <w:p w14:paraId="2172C32B" w14:textId="77777777" w:rsidR="00331E33" w:rsidRDefault="004B52D9">
      <w:r>
        <w:rPr>
          <w:noProof/>
          <w:lang w:eastAsia="en-AU"/>
        </w:rPr>
        <w:drawing>
          <wp:inline distT="0" distB="0" distL="0" distR="0" wp14:anchorId="3E03782D" wp14:editId="262636EF">
            <wp:extent cx="5999843" cy="4153891"/>
            <wp:effectExtent l="0" t="0" r="1270" b="0"/>
            <wp:docPr id="5" name="Picture 5" descr="Section 2: Business conditions, Question 4.&#10;I am optimistic in the next 12 months the business will be able to attract and retain workers.&#10;The proportion of providers who are optimistic about their ability to hire and retain workers has been increasing over time, across both active and inactive providers. Inactive providers are incrementally more optimistic than active providers on this indicator. &#10;In Q4 FY 18, 48 percent of active providers strongly agreed or agreed, 24 percent neither agreed nor disagreed and 28 percent strongly agreed or disagreed.&#10;In Q2 FY 19, 63 percent of active providers strongly agreed or agreed, 19 percent neither agreed nor disagreed and 18 percent strongly agreed or disagreed.&#10;In Q1 FY 20, 66 percent of active providers strongly agreed or agreed, 16 percent neither agreed nor disagreed and 18 percent strongly agreed or disagreed.&#10;In Q1 FY 21, 71 percent of active providers strongly agreed or agreed, 15 percent neither agreed nor disagreed and 14 percent strongly agreed or disagreed.&#10;For inactive providers, in Q4 FY 18, 48 percent strongly agreed or agreed, 31 percent neither agreed nor disagreed, and 21 percent strongly disagreed or disagreed. &#10;In Q2 FY 19, 67 percent of inactive providers strongly agreed or agreed, 19 percent neither agreed nor disagreed, and 14 percent strongly disagreed or disagreed. &#10;In Q1 FY 20, 69 percent of inactive providers strongly agreed or agreed, 18 percent neither agreed nor disagreed, and 13 percent strongly disagreed or disagreed. &#10;In Q1 FY 21, 76 percent of inactive providers strongly agreed or agreed, 15 percent neither agreed nor disagreed, and 9 percent strongly disagreed or disagreed. &#10;For all providers in Q4 FY18, 48 percent strongly agreed or agreed, 26 percent neither agreed nor disagreed and 26 percent strongly disagreed or disageed. &#10;In Q2 FY 19, for all providers, 64 percent strongly agreed or agreed, 19 percent neither agreed nor disagreed and 17 percent strongly disagreed or disageed. &#10;In Q1 FY 20, for all providers, 67 percent strongly agreed or agreed, 17 percent neither agreed nor disagreed and 17 percent strongly disagreed or disageed. &#10;For Q1 FY 21, 71 percent strongly agreed or agreed, 15 percent neither agreed nor disagreed and 14 percent strongly disagreed or disagee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09097" cy="4160298"/>
                    </a:xfrm>
                    <a:prstGeom prst="rect">
                      <a:avLst/>
                    </a:prstGeom>
                  </pic:spPr>
                </pic:pic>
              </a:graphicData>
            </a:graphic>
          </wp:inline>
        </w:drawing>
      </w:r>
    </w:p>
    <w:p w14:paraId="4AB60084" w14:textId="77777777" w:rsidR="004B52D9" w:rsidRDefault="004B52D9">
      <w:r>
        <w:rPr>
          <w:noProof/>
          <w:lang w:eastAsia="en-AU"/>
        </w:rPr>
        <w:drawing>
          <wp:inline distT="0" distB="0" distL="0" distR="0" wp14:anchorId="23162779" wp14:editId="23F50CB9">
            <wp:extent cx="5993518" cy="4136895"/>
            <wp:effectExtent l="0" t="0" r="7620" b="0"/>
            <wp:docPr id="7" name="Picture 7" descr="Section 2: Business conditions, Question 5&#10;I am optimistic in the next 12 months the amount of NDIS supports and services we provide will increase.&#10;Active providers are becoming more optimistic in relation to the future amount of NDIS supports and services they will provide. Apart from a slight decrease between the second and third surveys, inactive providers are also becoming optimistic.&#10;In Q4 FY 18, 44 percent of active providers strongly agreed or agreed, 21 percent neither agreed nor disagreed and 35 percent strongly disagreed or disagreed.&#10;In Q2 FY 19, 60 percent of active providers strongly agreed or agreed, 18 percent neither agreed nor disagreed and 22 percent strongly disagreed or disagreed.&#10;In Q1 FY 20, 68 percent of active providers strongly agreed or agreed, 16 percent neither agreed nor disagreed and 16 percent strongly disagreed or disagreed.&#10;In Q1 FY 21, 69 percent of active providers strongly agreed or agreed, 20 percent neither agreed nor disagreed and 11 percent strongly disagreed or disagreed.&#10;In Q4 FY18, 54 percent of inactive providers strongly agreed or agreed, 24 percent neither agreed nor disagreed and 22 percent strongly disagreed or disagreed.&#10;In Q2 FY 19, 72 percent of inactive providers strongly agreed or agreed, 13 percent neither agreed nor disagreed and 15 percent strongly disagreed or disagreed.&#10;In Q1 FY 20, 69 percent of inactive providers strongly agreed or agreed, 17 percent neither agreed nor disagreed and 14 percent strongly disagreed or disagreed.&#10;In Q1 FY 21, 76 percent of inactive providers strongly agreed or agreed, 14 percent neither agreed nor disagreed and 10 percent strongly disagreed or disagreed.&#10;For all providers, in Q4 FY 18, 47 percent strongly agreed or agreed, 22 percent neither agreed nor disagreed and 31 percent strongly disagreed or disagreed.&#10;For all providers, in Q2 FY 19, 63 percent strongly agreed or agreed, 17 percent neither agreed nor disagreed and 20 percent strongly disagreed or disagreed.&#10;For all providers, in Q1 FY 20, 68 percent strongly agreed or agreed, 16 percent neither agreed nor disagreed and 16 percent strongly disagreed or disagreed.&#10;For all providers, in Q1 FY 21, 69 percent strongly agreed or agreed, 20 percent neither agreed nor disagreed and 11 percent strongly disagreed or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02045" cy="4142781"/>
                    </a:xfrm>
                    <a:prstGeom prst="rect">
                      <a:avLst/>
                    </a:prstGeom>
                  </pic:spPr>
                </pic:pic>
              </a:graphicData>
            </a:graphic>
          </wp:inline>
        </w:drawing>
      </w:r>
    </w:p>
    <w:p w14:paraId="433EB520" w14:textId="77777777" w:rsidR="000C0D52" w:rsidRDefault="004B52D9" w:rsidP="000C0D52">
      <w:r>
        <w:rPr>
          <w:noProof/>
          <w:lang w:eastAsia="en-AU"/>
        </w:rPr>
        <w:drawing>
          <wp:inline distT="0" distB="0" distL="0" distR="0" wp14:anchorId="0AF5DECA" wp14:editId="1570AD19">
            <wp:extent cx="5992231" cy="4466623"/>
            <wp:effectExtent l="0" t="0" r="8890" b="0"/>
            <wp:docPr id="9" name="Picture 9" descr="Section 2: Business conditions, Question 6.&#10;Based on the survey results, the capacity of firms to source capital has been improving since the first survey in April 2018. Inactive providers tended to be more optimistic about sourcing capital compated to active providers. As active and inactive providers are likely to differ in a number of ways, including the industry distribution, average turnover, and capitalisation, it is difficult to attribute the difference in responses to a single factor. &#10;In Q4 FY 18, 25 percent of active providers strongly agreed or agreed, 26 percent neither agreed nor disagreed and 49 percent said they strongly disagreed/disagreed.&#10;In Q2 FY 19, 36 percent of active providers strongly agreed or agreed, 25 percent neither agreed nor disagreed and 29 percent said they strongly disagreed/disagreed.&#10;In Q1 FY 20, 42 percent of active providers strongly agreed or agreed, 27 percent neither agreed nor disagreed and 31 percent said they strongly disagreed/disagreed.&#10;In Q1 FY 21, 48 percent of active providers strongly agreed or agreed, 28 percent neither agreed nor disagreed and 24 percent said they strongly disagreed/disagreed.&#10;In Q4 FY 18, 32 percent of  inactive providers strongly agreed or agreed, 34 percent neither agreed nor disagreed and 34 percent said they strongly disagreed/disagreed.&#10;In Q2 FY 19, 45 percent of  inactive providers strongly agreed or agreed, 26 percent neither agreed nor disagreed and 29 percent said they strongly disagreed/disagreed.&#10;In Q1 FY 20, 51 percent of  inactive providers strongly agreed or agreed, 24 percent neither agreed nor disagreed and 25 percent said they strongly disagreed/disagreed.&#10;In Q1 FY 21, 57 percent of  inactive providers strongly agreed or agreed, 24 percent neither agreed nor disagreed and 19 percent said they strongly disagreed/disagreed.&#10;In Q4 FY 18, 27 percent of all providers strongly agreed or agreed, 29 percent neither agreed nor disagreed and 44 percent said they strongly disagreed/disagreed.&#10;In Q2 FY 19, 38 percent of all providers strongly agreed or agreed, 26 percent neither agreed nor disagreed and 36 percent said they strongly disagreed/disagreed.&#10;In Q1 FY 20, 44 percent of all providers strongly agreed or agreed, 26 percent neither agreed nor disagreed and 30 percent said they strongly disagreed/disagreed.&#10;In Q1 FY 21, 48 percent of all providers strongly agreed or agreed, 28 percent neither agreed nor disagreed and 24 percent said they strongly disagreed/disagre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01306" cy="4473387"/>
                    </a:xfrm>
                    <a:prstGeom prst="rect">
                      <a:avLst/>
                    </a:prstGeom>
                  </pic:spPr>
                </pic:pic>
              </a:graphicData>
            </a:graphic>
          </wp:inline>
        </w:drawing>
      </w:r>
    </w:p>
    <w:p w14:paraId="57B7590D" w14:textId="77777777" w:rsidR="000C0D52" w:rsidRDefault="00C1630C">
      <w:r>
        <w:rPr>
          <w:noProof/>
          <w:lang w:eastAsia="en-AU"/>
        </w:rPr>
        <w:drawing>
          <wp:inline distT="0" distB="0" distL="0" distR="0" wp14:anchorId="1EAD5706" wp14:editId="7AF04AD5">
            <wp:extent cx="5986091" cy="4152328"/>
            <wp:effectExtent l="0" t="0" r="0" b="635"/>
            <wp:docPr id="10" name="Picture 10" descr="Section 2: Business conditions, Question 7.&#10;I am optimistic the business will be successful in the long-term.&#10;The question about long-term success of the business was introduced in the November 2018 survey. Since then the percentage of providers with a positive outlook has increased by 6 percentage points, from 79 percent to 85 percent.&#10;In Q2 FY 19, for active providers, 79 percent said they strongly agreed or agreed, 12 percent said they neither agreed nor disagreed and 9 percent said they strongly disagreed or disagreed. &#10;In Q1 FY 20, for active providers, 84 percent said they strongly agreed or agreed, 11 percent said they neither agreed nor disagreed and 6 percent said they strongly disagreed or disagreed. &#10;In Q1 FY 21, for active providers, 85 percent said they strongly agreed or agreed, 10 percent said they neither agreed nor disagreed and 4 percent said they strongly disagreed or disagreed. &#10;In Q2 FY 19, for inactive providers, 80 percent said they strongly agreed or agreed, 12 percent said they neither agreed nor disagreed and 8 percent said they strongly disagreed or disagreed.&#10;In Q1 FY 20, for inactive providers, 83 percent said they strongly agreed or agreed, 12 percent said they neither agreed nor disagreed and 5 percent said they strongly disagreed or disagreed.&#10;In Q1 FY 21, for inactive providers, 87 percent said they strongly agreed or agreed, 9 percent said they neither agreed nor disagreed and 4 percent said they strongly disagreed or disagreed.&#10;In Q2 FY 19, for all providers, 79 percent said they strongly agreed or agreed, 12 percent said they neither agreed nor disagreed and 9 percent said they strongly disagreed or disagreed. &#10;In Q1 FY 20, for all providers, 83 percent said they strongly agreed or agreed, 11 percent said they neither agreed nor disagreed and 6 percent said they strongly disagreed or disagreed. &#10;In Q1 FY 21, for all providers, 85 percent said they strongly agreed or agreed, 10 percent said they neither agreed nor disagreed and 4 percent said they strongly disagreed or disagre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88143" cy="4153752"/>
                    </a:xfrm>
                    <a:prstGeom prst="rect">
                      <a:avLst/>
                    </a:prstGeom>
                  </pic:spPr>
                </pic:pic>
              </a:graphicData>
            </a:graphic>
          </wp:inline>
        </w:drawing>
      </w:r>
    </w:p>
    <w:p w14:paraId="2FE02C0E" w14:textId="77777777" w:rsidR="000C0D52" w:rsidRDefault="000C0D52">
      <w:pPr>
        <w:spacing w:after="200" w:line="276" w:lineRule="auto"/>
      </w:pPr>
    </w:p>
    <w:p w14:paraId="4606D0E1" w14:textId="77777777" w:rsidR="000C0D52" w:rsidRDefault="000C0D52" w:rsidP="000C0D52">
      <w:pPr>
        <w:pStyle w:val="Heading3"/>
      </w:pPr>
      <w:r>
        <w:t>Business conditions (COVID-19)</w:t>
      </w:r>
    </w:p>
    <w:p w14:paraId="0E881FA2" w14:textId="77777777" w:rsidR="0085013F" w:rsidRDefault="0085013F" w:rsidP="0085013F">
      <w:r>
        <w:t>The latest survey included three additional questions asking about providers’ experiences during the COVID-19 pandemic:</w:t>
      </w:r>
    </w:p>
    <w:p w14:paraId="17323FCE" w14:textId="77777777" w:rsidR="0085013F" w:rsidRDefault="0085013F" w:rsidP="0085013F">
      <w:pPr>
        <w:pStyle w:val="ListParagraph"/>
        <w:numPr>
          <w:ilvl w:val="0"/>
          <w:numId w:val="41"/>
        </w:numPr>
      </w:pPr>
      <w:r>
        <w:t>Has your business experienced disruption due to the coronavirus?</w:t>
      </w:r>
    </w:p>
    <w:p w14:paraId="7DC66CEB" w14:textId="77777777" w:rsidR="0085013F" w:rsidRDefault="0085013F" w:rsidP="0085013F">
      <w:pPr>
        <w:pStyle w:val="ListParagraph"/>
        <w:numPr>
          <w:ilvl w:val="0"/>
          <w:numId w:val="41"/>
        </w:numPr>
      </w:pPr>
      <w:r w:rsidRPr="00F65FD0">
        <w:t>Do you have plans to or have you made changes to your business model to adapt to market conditions created by the coronavirus?</w:t>
      </w:r>
    </w:p>
    <w:p w14:paraId="404D5E38" w14:textId="77777777" w:rsidR="0085013F" w:rsidRDefault="0085013F" w:rsidP="0085013F">
      <w:pPr>
        <w:pStyle w:val="ListParagraph"/>
        <w:numPr>
          <w:ilvl w:val="0"/>
          <w:numId w:val="41"/>
        </w:numPr>
      </w:pPr>
      <w:r w:rsidRPr="00D0165C">
        <w:t>On a scale of 1 to 10, with 1 being the least positive and 10 being the most positive, how would you rate the NDIA’s response throughout the COVID-19 situation?</w:t>
      </w:r>
    </w:p>
    <w:tbl>
      <w:tblPr>
        <w:tblStyle w:val="TableGrid"/>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Description w:val="Section 2: Business conditions, Question 8.&#10;This table displays three bar charts that capture the percentage figures from the second table further down in the same figure. The question is: Has your business expereinced disruption due to the coronavirus? Results are seperated by active providers, inactive providers and all providers."/>
      </w:tblPr>
      <w:tblGrid>
        <w:gridCol w:w="9493"/>
      </w:tblGrid>
      <w:tr w:rsidR="003400B8" w14:paraId="7C40C014" w14:textId="77777777" w:rsidTr="00B013D3">
        <w:trPr>
          <w:cantSplit/>
          <w:tblHeader/>
        </w:trPr>
        <w:tc>
          <w:tcPr>
            <w:tcW w:w="9493" w:type="dxa"/>
          </w:tcPr>
          <w:p w14:paraId="73246514" w14:textId="77777777" w:rsidR="0014311E" w:rsidRDefault="0014311E" w:rsidP="0014311E">
            <w:pPr>
              <w:pStyle w:val="Heading5"/>
              <w:outlineLvl w:val="4"/>
              <w:rPr>
                <w:noProof/>
                <w:lang w:eastAsia="en-AU"/>
              </w:rPr>
            </w:pPr>
            <w:r w:rsidRPr="0014311E">
              <w:rPr>
                <w:noProof/>
                <w:lang w:eastAsia="en-AU"/>
              </w:rPr>
              <w:t>Section 2:</w:t>
            </w:r>
            <w:r>
              <w:rPr>
                <w:noProof/>
                <w:lang w:eastAsia="en-AU"/>
              </w:rPr>
              <w:t xml:space="preserve"> Business conditions, Question 8</w:t>
            </w:r>
          </w:p>
          <w:p w14:paraId="5646AF31" w14:textId="77777777" w:rsidR="00BB7099" w:rsidRDefault="00FA73D3" w:rsidP="00FA73D3">
            <w:pPr>
              <w:tabs>
                <w:tab w:val="center" w:pos="4638"/>
                <w:tab w:val="right" w:pos="9277"/>
              </w:tabs>
              <w:spacing w:line="257" w:lineRule="auto"/>
            </w:pPr>
            <w:r>
              <w:tab/>
            </w:r>
            <w:r w:rsidR="00BB7099">
              <w:rPr>
                <w:noProof/>
                <w:lang w:eastAsia="en-AU"/>
              </w:rPr>
              <w:drawing>
                <wp:inline distT="0" distB="0" distL="0" distR="0" wp14:anchorId="6F73BC6C" wp14:editId="46105C91">
                  <wp:extent cx="3324225" cy="4792222"/>
                  <wp:effectExtent l="0" t="0" r="0" b="8890"/>
                  <wp:docPr id="12" name="Picture 12" descr="Section 2: Business conditions, Question 8.&#10;This table displays three bar charts that capture the percentage figures from the second table further down in the same figure. The question is: Has your business expereinced disruption due to the coronavirus? Results are seperated by active providers, inactive providers and all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0393" cy="4801114"/>
                          </a:xfrm>
                          <a:prstGeom prst="rect">
                            <a:avLst/>
                          </a:prstGeom>
                          <a:noFill/>
                        </pic:spPr>
                      </pic:pic>
                    </a:graphicData>
                  </a:graphic>
                </wp:inline>
              </w:drawing>
            </w:r>
            <w:r>
              <w:tab/>
            </w:r>
          </w:p>
          <w:tbl>
            <w:tblPr>
              <w:tblW w:w="9147" w:type="dxa"/>
              <w:tblLook w:val="04A0" w:firstRow="1" w:lastRow="0" w:firstColumn="1" w:lastColumn="0" w:noHBand="0" w:noVBand="1"/>
              <w:tblDescription w:val="Table summarising percentage response rates and definition of response categories. "/>
            </w:tblPr>
            <w:tblGrid>
              <w:gridCol w:w="1077"/>
              <w:gridCol w:w="4806"/>
              <w:gridCol w:w="1134"/>
              <w:gridCol w:w="1134"/>
              <w:gridCol w:w="1047"/>
            </w:tblGrid>
            <w:tr w:rsidR="00E426CF" w:rsidRPr="00E426CF" w14:paraId="2FC17152" w14:textId="77777777" w:rsidTr="00686497">
              <w:trPr>
                <w:trHeight w:val="300"/>
                <w:tblHeader/>
              </w:trPr>
              <w:tc>
                <w:tcPr>
                  <w:tcW w:w="1027" w:type="dxa"/>
                  <w:tcBorders>
                    <w:top w:val="single" w:sz="8" w:space="0" w:color="auto"/>
                    <w:left w:val="single" w:sz="8" w:space="0" w:color="auto"/>
                    <w:bottom w:val="single" w:sz="4" w:space="0" w:color="auto"/>
                    <w:right w:val="single" w:sz="4" w:space="0" w:color="auto"/>
                  </w:tcBorders>
                  <w:shd w:val="clear" w:color="auto" w:fill="6B2976"/>
                  <w:noWrap/>
                  <w:vAlign w:val="center"/>
                  <w:hideMark/>
                </w:tcPr>
                <w:p w14:paraId="70BBDF9D" w14:textId="77777777" w:rsidR="00764453" w:rsidRPr="00E426CF" w:rsidRDefault="00E450E6" w:rsidP="00E450E6">
                  <w:pPr>
                    <w:spacing w:after="0" w:line="240" w:lineRule="auto"/>
                    <w:jc w:val="center"/>
                    <w:rPr>
                      <w:rFonts w:eastAsia="Times New Roman" w:cs="Arial"/>
                      <w:b/>
                      <w:color w:val="FFFFFF" w:themeColor="background1"/>
                      <w:sz w:val="18"/>
                      <w:szCs w:val="18"/>
                      <w:lang w:eastAsia="en-AU"/>
                    </w:rPr>
                  </w:pPr>
                  <w:r w:rsidRPr="00E426CF">
                    <w:rPr>
                      <w:rFonts w:cs="Arial"/>
                      <w:b/>
                      <w:color w:val="FFFFFF" w:themeColor="background1"/>
                      <w:sz w:val="18"/>
                      <w:szCs w:val="18"/>
                    </w:rPr>
                    <w:t>Response c</w:t>
                  </w:r>
                  <w:r w:rsidR="00764453" w:rsidRPr="00E426CF">
                    <w:rPr>
                      <w:rFonts w:cs="Arial"/>
                      <w:b/>
                      <w:color w:val="FFFFFF" w:themeColor="background1"/>
                      <w:sz w:val="18"/>
                      <w:szCs w:val="18"/>
                    </w:rPr>
                    <w:t>ategory</w:t>
                  </w:r>
                </w:p>
              </w:tc>
              <w:tc>
                <w:tcPr>
                  <w:tcW w:w="4806" w:type="dxa"/>
                  <w:tcBorders>
                    <w:top w:val="single" w:sz="8" w:space="0" w:color="auto"/>
                    <w:left w:val="nil"/>
                    <w:bottom w:val="single" w:sz="4" w:space="0" w:color="auto"/>
                    <w:right w:val="single" w:sz="4" w:space="0" w:color="auto"/>
                  </w:tcBorders>
                  <w:shd w:val="clear" w:color="auto" w:fill="6B2976"/>
                  <w:noWrap/>
                  <w:vAlign w:val="center"/>
                  <w:hideMark/>
                </w:tcPr>
                <w:p w14:paraId="727E6AB1" w14:textId="77777777" w:rsidR="00764453" w:rsidRPr="00E426CF" w:rsidRDefault="00764453" w:rsidP="00E450E6">
                  <w:pPr>
                    <w:spacing w:after="0" w:line="240" w:lineRule="auto"/>
                    <w:rPr>
                      <w:rFonts w:eastAsia="Times New Roman" w:cs="Arial"/>
                      <w:b/>
                      <w:color w:val="FFFFFF" w:themeColor="background1"/>
                      <w:sz w:val="18"/>
                      <w:szCs w:val="18"/>
                      <w:lang w:eastAsia="en-AU"/>
                    </w:rPr>
                  </w:pPr>
                  <w:r w:rsidRPr="00E426CF">
                    <w:rPr>
                      <w:rFonts w:cs="Arial"/>
                      <w:b/>
                      <w:color w:val="FFFFFF" w:themeColor="background1"/>
                      <w:sz w:val="18"/>
                      <w:szCs w:val="18"/>
                    </w:rPr>
                    <w:t>Question</w:t>
                  </w:r>
                </w:p>
              </w:tc>
              <w:tc>
                <w:tcPr>
                  <w:tcW w:w="1134" w:type="dxa"/>
                  <w:tcBorders>
                    <w:top w:val="single" w:sz="8" w:space="0" w:color="auto"/>
                    <w:left w:val="nil"/>
                    <w:bottom w:val="single" w:sz="4" w:space="0" w:color="auto"/>
                    <w:right w:val="single" w:sz="4" w:space="0" w:color="auto"/>
                  </w:tcBorders>
                  <w:shd w:val="clear" w:color="auto" w:fill="6B2976"/>
                  <w:noWrap/>
                  <w:vAlign w:val="center"/>
                  <w:hideMark/>
                </w:tcPr>
                <w:p w14:paraId="76CFEE6D" w14:textId="77777777" w:rsidR="00764453" w:rsidRPr="00E426CF" w:rsidRDefault="00764453" w:rsidP="00E450E6">
                  <w:pPr>
                    <w:spacing w:after="0" w:line="240" w:lineRule="auto"/>
                    <w:jc w:val="center"/>
                    <w:rPr>
                      <w:rFonts w:eastAsia="Times New Roman" w:cs="Arial"/>
                      <w:b/>
                      <w:color w:val="FFFFFF" w:themeColor="background1"/>
                      <w:sz w:val="18"/>
                      <w:szCs w:val="18"/>
                      <w:lang w:eastAsia="en-AU"/>
                    </w:rPr>
                  </w:pPr>
                  <w:r w:rsidRPr="00E426CF">
                    <w:rPr>
                      <w:rFonts w:cs="Arial"/>
                      <w:b/>
                      <w:color w:val="FFFFFF" w:themeColor="background1"/>
                      <w:sz w:val="18"/>
                      <w:szCs w:val="18"/>
                    </w:rPr>
                    <w:t>Active Providers</w:t>
                  </w:r>
                </w:p>
              </w:tc>
              <w:tc>
                <w:tcPr>
                  <w:tcW w:w="1134" w:type="dxa"/>
                  <w:tcBorders>
                    <w:top w:val="single" w:sz="8" w:space="0" w:color="auto"/>
                    <w:left w:val="nil"/>
                    <w:bottom w:val="single" w:sz="4" w:space="0" w:color="auto"/>
                    <w:right w:val="single" w:sz="4" w:space="0" w:color="auto"/>
                  </w:tcBorders>
                  <w:shd w:val="clear" w:color="auto" w:fill="6B2976"/>
                  <w:noWrap/>
                  <w:vAlign w:val="center"/>
                  <w:hideMark/>
                </w:tcPr>
                <w:p w14:paraId="21FABB9E" w14:textId="77777777" w:rsidR="00764453" w:rsidRPr="00E426CF" w:rsidRDefault="00764453" w:rsidP="00E450E6">
                  <w:pPr>
                    <w:spacing w:after="0" w:line="240" w:lineRule="auto"/>
                    <w:jc w:val="center"/>
                    <w:rPr>
                      <w:rFonts w:eastAsia="Times New Roman" w:cs="Arial"/>
                      <w:b/>
                      <w:color w:val="FFFFFF" w:themeColor="background1"/>
                      <w:sz w:val="18"/>
                      <w:szCs w:val="18"/>
                      <w:lang w:eastAsia="en-AU"/>
                    </w:rPr>
                  </w:pPr>
                  <w:r w:rsidRPr="00E426CF">
                    <w:rPr>
                      <w:rFonts w:cs="Arial"/>
                      <w:b/>
                      <w:color w:val="FFFFFF" w:themeColor="background1"/>
                      <w:sz w:val="18"/>
                      <w:szCs w:val="18"/>
                    </w:rPr>
                    <w:t>Inactive Providers</w:t>
                  </w:r>
                </w:p>
              </w:tc>
              <w:tc>
                <w:tcPr>
                  <w:tcW w:w="1046" w:type="dxa"/>
                  <w:tcBorders>
                    <w:top w:val="single" w:sz="8" w:space="0" w:color="auto"/>
                    <w:left w:val="nil"/>
                    <w:bottom w:val="single" w:sz="4" w:space="0" w:color="auto"/>
                    <w:right w:val="single" w:sz="8" w:space="0" w:color="auto"/>
                  </w:tcBorders>
                  <w:shd w:val="clear" w:color="auto" w:fill="6B2976"/>
                  <w:noWrap/>
                  <w:vAlign w:val="center"/>
                  <w:hideMark/>
                </w:tcPr>
                <w:p w14:paraId="2AFC6528" w14:textId="77777777" w:rsidR="00764453" w:rsidRPr="00E426CF" w:rsidRDefault="00764453" w:rsidP="00E450E6">
                  <w:pPr>
                    <w:spacing w:after="0" w:line="240" w:lineRule="auto"/>
                    <w:jc w:val="center"/>
                    <w:rPr>
                      <w:rFonts w:eastAsia="Times New Roman" w:cs="Arial"/>
                      <w:b/>
                      <w:color w:val="FFFFFF" w:themeColor="background1"/>
                      <w:sz w:val="18"/>
                      <w:szCs w:val="18"/>
                      <w:lang w:eastAsia="en-AU"/>
                    </w:rPr>
                  </w:pPr>
                  <w:r w:rsidRPr="00E426CF">
                    <w:rPr>
                      <w:rFonts w:cs="Arial"/>
                      <w:b/>
                      <w:color w:val="FFFFFF" w:themeColor="background1"/>
                      <w:sz w:val="18"/>
                      <w:szCs w:val="18"/>
                    </w:rPr>
                    <w:t>All Providers</w:t>
                  </w:r>
                </w:p>
              </w:tc>
            </w:tr>
            <w:tr w:rsidR="00E450E6" w:rsidRPr="00E450E6" w14:paraId="52ACC7F2" w14:textId="77777777" w:rsidTr="00E426CF">
              <w:trPr>
                <w:trHeight w:val="283"/>
              </w:trPr>
              <w:tc>
                <w:tcPr>
                  <w:tcW w:w="1027" w:type="dxa"/>
                  <w:tcBorders>
                    <w:top w:val="nil"/>
                    <w:left w:val="single" w:sz="8" w:space="0" w:color="auto"/>
                    <w:bottom w:val="single" w:sz="4" w:space="0" w:color="auto"/>
                    <w:right w:val="single" w:sz="4" w:space="0" w:color="auto"/>
                  </w:tcBorders>
                  <w:shd w:val="clear" w:color="auto" w:fill="8AC640"/>
                  <w:noWrap/>
                  <w:vAlign w:val="center"/>
                  <w:hideMark/>
                </w:tcPr>
                <w:p w14:paraId="2B251CB3" w14:textId="77777777" w:rsidR="00764453" w:rsidRPr="00E450E6" w:rsidRDefault="00764453" w:rsidP="00E450E6">
                  <w:pPr>
                    <w:spacing w:after="0" w:line="240" w:lineRule="auto"/>
                    <w:jc w:val="center"/>
                    <w:rPr>
                      <w:rFonts w:eastAsia="Times New Roman" w:cs="Arial"/>
                      <w:b/>
                      <w:bCs/>
                      <w:color w:val="000000"/>
                      <w:sz w:val="18"/>
                      <w:szCs w:val="18"/>
                      <w:lang w:eastAsia="en-AU"/>
                    </w:rPr>
                  </w:pPr>
                  <w:r w:rsidRPr="00E450E6">
                    <w:rPr>
                      <w:rFonts w:cs="Arial"/>
                      <w:b/>
                      <w:bCs/>
                      <w:color w:val="000000"/>
                      <w:sz w:val="18"/>
                      <w:szCs w:val="18"/>
                    </w:rPr>
                    <w:t>A</w:t>
                  </w:r>
                </w:p>
              </w:tc>
              <w:tc>
                <w:tcPr>
                  <w:tcW w:w="4806" w:type="dxa"/>
                  <w:tcBorders>
                    <w:top w:val="nil"/>
                    <w:left w:val="nil"/>
                    <w:bottom w:val="single" w:sz="4" w:space="0" w:color="auto"/>
                    <w:right w:val="single" w:sz="4" w:space="0" w:color="auto"/>
                  </w:tcBorders>
                  <w:shd w:val="clear" w:color="auto" w:fill="auto"/>
                  <w:vAlign w:val="center"/>
                  <w:hideMark/>
                </w:tcPr>
                <w:p w14:paraId="49CAC48F" w14:textId="77777777" w:rsidR="00764453" w:rsidRPr="00E450E6" w:rsidRDefault="00764453" w:rsidP="00E450E6">
                  <w:pPr>
                    <w:spacing w:after="0" w:line="240" w:lineRule="auto"/>
                    <w:rPr>
                      <w:rFonts w:eastAsia="Times New Roman" w:cs="Arial"/>
                      <w:color w:val="000000"/>
                      <w:sz w:val="18"/>
                      <w:szCs w:val="18"/>
                      <w:lang w:eastAsia="en-AU"/>
                    </w:rPr>
                  </w:pPr>
                  <w:r w:rsidRPr="00E450E6">
                    <w:rPr>
                      <w:rFonts w:cs="Arial"/>
                      <w:color w:val="000000"/>
                      <w:sz w:val="18"/>
                      <w:szCs w:val="18"/>
                    </w:rPr>
                    <w:t>Our business is trading as normal or higher.</w:t>
                  </w:r>
                </w:p>
              </w:tc>
              <w:tc>
                <w:tcPr>
                  <w:tcW w:w="1134" w:type="dxa"/>
                  <w:tcBorders>
                    <w:top w:val="nil"/>
                    <w:left w:val="nil"/>
                    <w:bottom w:val="single" w:sz="4" w:space="0" w:color="auto"/>
                    <w:right w:val="single" w:sz="4" w:space="0" w:color="auto"/>
                  </w:tcBorders>
                  <w:shd w:val="clear" w:color="auto" w:fill="auto"/>
                  <w:noWrap/>
                  <w:vAlign w:val="center"/>
                  <w:hideMark/>
                </w:tcPr>
                <w:p w14:paraId="02E3915F" w14:textId="77777777" w:rsidR="00764453" w:rsidRPr="00E450E6" w:rsidRDefault="00764453" w:rsidP="00E450E6">
                  <w:pPr>
                    <w:spacing w:after="0" w:line="240" w:lineRule="auto"/>
                    <w:jc w:val="center"/>
                    <w:rPr>
                      <w:rFonts w:eastAsia="Times New Roman" w:cs="Arial"/>
                      <w:color w:val="000000"/>
                      <w:sz w:val="18"/>
                      <w:szCs w:val="18"/>
                      <w:lang w:eastAsia="en-AU"/>
                    </w:rPr>
                  </w:pPr>
                  <w:r w:rsidRPr="00E450E6">
                    <w:rPr>
                      <w:rFonts w:cs="Arial"/>
                      <w:color w:val="000000"/>
                      <w:sz w:val="18"/>
                      <w:szCs w:val="18"/>
                    </w:rPr>
                    <w:t>47.5%</w:t>
                  </w:r>
                </w:p>
              </w:tc>
              <w:tc>
                <w:tcPr>
                  <w:tcW w:w="1134" w:type="dxa"/>
                  <w:tcBorders>
                    <w:top w:val="nil"/>
                    <w:left w:val="nil"/>
                    <w:bottom w:val="single" w:sz="4" w:space="0" w:color="auto"/>
                    <w:right w:val="single" w:sz="4" w:space="0" w:color="auto"/>
                  </w:tcBorders>
                  <w:shd w:val="clear" w:color="auto" w:fill="auto"/>
                  <w:noWrap/>
                  <w:vAlign w:val="center"/>
                  <w:hideMark/>
                </w:tcPr>
                <w:p w14:paraId="6F4CA0CE" w14:textId="77777777" w:rsidR="00764453" w:rsidRPr="00E450E6" w:rsidRDefault="00764453" w:rsidP="00E450E6">
                  <w:pPr>
                    <w:spacing w:after="0" w:line="240" w:lineRule="auto"/>
                    <w:jc w:val="center"/>
                    <w:rPr>
                      <w:rFonts w:eastAsia="Times New Roman" w:cs="Arial"/>
                      <w:color w:val="000000"/>
                      <w:sz w:val="18"/>
                      <w:szCs w:val="18"/>
                      <w:lang w:eastAsia="en-AU"/>
                    </w:rPr>
                  </w:pPr>
                  <w:r w:rsidRPr="00E450E6">
                    <w:rPr>
                      <w:rFonts w:cs="Arial"/>
                      <w:color w:val="000000"/>
                      <w:sz w:val="18"/>
                      <w:szCs w:val="18"/>
                    </w:rPr>
                    <w:t>35.5%</w:t>
                  </w:r>
                </w:p>
              </w:tc>
              <w:tc>
                <w:tcPr>
                  <w:tcW w:w="1046" w:type="dxa"/>
                  <w:tcBorders>
                    <w:top w:val="nil"/>
                    <w:left w:val="nil"/>
                    <w:bottom w:val="single" w:sz="4" w:space="0" w:color="auto"/>
                    <w:right w:val="single" w:sz="8" w:space="0" w:color="auto"/>
                  </w:tcBorders>
                  <w:shd w:val="clear" w:color="auto" w:fill="auto"/>
                  <w:noWrap/>
                  <w:vAlign w:val="center"/>
                  <w:hideMark/>
                </w:tcPr>
                <w:p w14:paraId="69C200FD" w14:textId="77777777" w:rsidR="00764453" w:rsidRPr="00E450E6" w:rsidRDefault="00764453" w:rsidP="00E450E6">
                  <w:pPr>
                    <w:spacing w:after="0" w:line="240" w:lineRule="auto"/>
                    <w:jc w:val="center"/>
                    <w:rPr>
                      <w:rFonts w:eastAsia="Times New Roman" w:cs="Arial"/>
                      <w:color w:val="000000"/>
                      <w:sz w:val="18"/>
                      <w:szCs w:val="18"/>
                      <w:lang w:eastAsia="en-AU"/>
                    </w:rPr>
                  </w:pPr>
                  <w:r w:rsidRPr="00E450E6">
                    <w:rPr>
                      <w:rFonts w:cs="Arial"/>
                      <w:color w:val="000000"/>
                      <w:sz w:val="18"/>
                      <w:szCs w:val="18"/>
                    </w:rPr>
                    <w:t>46.5%</w:t>
                  </w:r>
                </w:p>
              </w:tc>
            </w:tr>
            <w:tr w:rsidR="00E450E6" w:rsidRPr="00E450E6" w14:paraId="3D0B0E97" w14:textId="77777777" w:rsidTr="00E426CF">
              <w:trPr>
                <w:trHeight w:val="283"/>
              </w:trPr>
              <w:tc>
                <w:tcPr>
                  <w:tcW w:w="1027" w:type="dxa"/>
                  <w:tcBorders>
                    <w:top w:val="nil"/>
                    <w:left w:val="single" w:sz="8" w:space="0" w:color="auto"/>
                    <w:bottom w:val="single" w:sz="4" w:space="0" w:color="auto"/>
                    <w:right w:val="single" w:sz="4" w:space="0" w:color="auto"/>
                  </w:tcBorders>
                  <w:shd w:val="clear" w:color="auto" w:fill="8AC640"/>
                  <w:noWrap/>
                  <w:vAlign w:val="center"/>
                  <w:hideMark/>
                </w:tcPr>
                <w:p w14:paraId="497F672E" w14:textId="77777777" w:rsidR="00764453" w:rsidRPr="00E450E6" w:rsidRDefault="00764453" w:rsidP="00E450E6">
                  <w:pPr>
                    <w:spacing w:after="0" w:line="240" w:lineRule="auto"/>
                    <w:jc w:val="center"/>
                    <w:rPr>
                      <w:rFonts w:eastAsia="Times New Roman" w:cs="Arial"/>
                      <w:b/>
                      <w:bCs/>
                      <w:color w:val="000000"/>
                      <w:sz w:val="18"/>
                      <w:szCs w:val="18"/>
                      <w:lang w:eastAsia="en-AU"/>
                    </w:rPr>
                  </w:pPr>
                  <w:r w:rsidRPr="00E450E6">
                    <w:rPr>
                      <w:rFonts w:cs="Arial"/>
                      <w:b/>
                      <w:bCs/>
                      <w:color w:val="000000"/>
                      <w:sz w:val="18"/>
                      <w:szCs w:val="18"/>
                    </w:rPr>
                    <w:t>B</w:t>
                  </w:r>
                </w:p>
              </w:tc>
              <w:tc>
                <w:tcPr>
                  <w:tcW w:w="4806" w:type="dxa"/>
                  <w:tcBorders>
                    <w:top w:val="nil"/>
                    <w:left w:val="nil"/>
                    <w:bottom w:val="single" w:sz="4" w:space="0" w:color="auto"/>
                    <w:right w:val="single" w:sz="4" w:space="0" w:color="auto"/>
                  </w:tcBorders>
                  <w:shd w:val="clear" w:color="auto" w:fill="auto"/>
                  <w:vAlign w:val="center"/>
                  <w:hideMark/>
                </w:tcPr>
                <w:p w14:paraId="37A62880" w14:textId="77777777" w:rsidR="00764453" w:rsidRPr="00E450E6" w:rsidRDefault="00764453" w:rsidP="00E450E6">
                  <w:pPr>
                    <w:spacing w:after="0" w:line="240" w:lineRule="auto"/>
                    <w:rPr>
                      <w:rFonts w:eastAsia="Times New Roman" w:cs="Arial"/>
                      <w:color w:val="000000"/>
                      <w:sz w:val="18"/>
                      <w:szCs w:val="18"/>
                      <w:lang w:eastAsia="en-AU"/>
                    </w:rPr>
                  </w:pPr>
                  <w:r w:rsidRPr="00E450E6">
                    <w:rPr>
                      <w:rFonts w:cs="Arial"/>
                      <w:color w:val="000000"/>
                      <w:sz w:val="18"/>
                      <w:szCs w:val="18"/>
                    </w:rPr>
                    <w:t>Our business is trading but at a reduced rate.</w:t>
                  </w:r>
                </w:p>
              </w:tc>
              <w:tc>
                <w:tcPr>
                  <w:tcW w:w="1134" w:type="dxa"/>
                  <w:tcBorders>
                    <w:top w:val="nil"/>
                    <w:left w:val="nil"/>
                    <w:bottom w:val="single" w:sz="4" w:space="0" w:color="auto"/>
                    <w:right w:val="single" w:sz="4" w:space="0" w:color="auto"/>
                  </w:tcBorders>
                  <w:shd w:val="clear" w:color="auto" w:fill="auto"/>
                  <w:noWrap/>
                  <w:vAlign w:val="center"/>
                  <w:hideMark/>
                </w:tcPr>
                <w:p w14:paraId="7C6C99B4" w14:textId="77777777" w:rsidR="00764453" w:rsidRPr="00E450E6" w:rsidRDefault="00764453" w:rsidP="00E450E6">
                  <w:pPr>
                    <w:spacing w:after="0" w:line="240" w:lineRule="auto"/>
                    <w:jc w:val="center"/>
                    <w:rPr>
                      <w:rFonts w:eastAsia="Times New Roman" w:cs="Arial"/>
                      <w:color w:val="000000"/>
                      <w:sz w:val="18"/>
                      <w:szCs w:val="18"/>
                      <w:lang w:eastAsia="en-AU"/>
                    </w:rPr>
                  </w:pPr>
                  <w:r w:rsidRPr="00E450E6">
                    <w:rPr>
                      <w:rFonts w:cs="Arial"/>
                      <w:color w:val="000000"/>
                      <w:sz w:val="18"/>
                      <w:szCs w:val="18"/>
                    </w:rPr>
                    <w:t>49.5%</w:t>
                  </w:r>
                </w:p>
              </w:tc>
              <w:tc>
                <w:tcPr>
                  <w:tcW w:w="1134" w:type="dxa"/>
                  <w:tcBorders>
                    <w:top w:val="nil"/>
                    <w:left w:val="nil"/>
                    <w:bottom w:val="single" w:sz="4" w:space="0" w:color="auto"/>
                    <w:right w:val="single" w:sz="4" w:space="0" w:color="auto"/>
                  </w:tcBorders>
                  <w:shd w:val="clear" w:color="auto" w:fill="auto"/>
                  <w:noWrap/>
                  <w:vAlign w:val="center"/>
                  <w:hideMark/>
                </w:tcPr>
                <w:p w14:paraId="6D517B1C" w14:textId="77777777" w:rsidR="00764453" w:rsidRPr="00E450E6" w:rsidRDefault="00764453" w:rsidP="00E450E6">
                  <w:pPr>
                    <w:spacing w:after="0" w:line="240" w:lineRule="auto"/>
                    <w:jc w:val="center"/>
                    <w:rPr>
                      <w:rFonts w:eastAsia="Times New Roman" w:cs="Arial"/>
                      <w:color w:val="000000"/>
                      <w:sz w:val="18"/>
                      <w:szCs w:val="18"/>
                      <w:lang w:eastAsia="en-AU"/>
                    </w:rPr>
                  </w:pPr>
                  <w:r w:rsidRPr="00E450E6">
                    <w:rPr>
                      <w:rFonts w:cs="Arial"/>
                      <w:color w:val="000000"/>
                      <w:sz w:val="18"/>
                      <w:szCs w:val="18"/>
                    </w:rPr>
                    <w:t>50.2%</w:t>
                  </w:r>
                </w:p>
              </w:tc>
              <w:tc>
                <w:tcPr>
                  <w:tcW w:w="1046" w:type="dxa"/>
                  <w:tcBorders>
                    <w:top w:val="nil"/>
                    <w:left w:val="nil"/>
                    <w:bottom w:val="single" w:sz="4" w:space="0" w:color="auto"/>
                    <w:right w:val="single" w:sz="8" w:space="0" w:color="auto"/>
                  </w:tcBorders>
                  <w:shd w:val="clear" w:color="auto" w:fill="auto"/>
                  <w:noWrap/>
                  <w:vAlign w:val="center"/>
                  <w:hideMark/>
                </w:tcPr>
                <w:p w14:paraId="69ECD097" w14:textId="77777777" w:rsidR="00764453" w:rsidRPr="00E450E6" w:rsidRDefault="00764453" w:rsidP="00E450E6">
                  <w:pPr>
                    <w:spacing w:after="0" w:line="240" w:lineRule="auto"/>
                    <w:jc w:val="center"/>
                    <w:rPr>
                      <w:rFonts w:eastAsia="Times New Roman" w:cs="Arial"/>
                      <w:color w:val="000000"/>
                      <w:sz w:val="18"/>
                      <w:szCs w:val="18"/>
                      <w:lang w:eastAsia="en-AU"/>
                    </w:rPr>
                  </w:pPr>
                  <w:r w:rsidRPr="00E450E6">
                    <w:rPr>
                      <w:rFonts w:cs="Arial"/>
                      <w:color w:val="000000"/>
                      <w:sz w:val="18"/>
                      <w:szCs w:val="18"/>
                    </w:rPr>
                    <w:t>49.5%</w:t>
                  </w:r>
                </w:p>
              </w:tc>
            </w:tr>
            <w:tr w:rsidR="00E450E6" w:rsidRPr="00E450E6" w14:paraId="04950BDE" w14:textId="77777777" w:rsidTr="00E426CF">
              <w:trPr>
                <w:trHeight w:val="510"/>
              </w:trPr>
              <w:tc>
                <w:tcPr>
                  <w:tcW w:w="1027" w:type="dxa"/>
                  <w:tcBorders>
                    <w:top w:val="nil"/>
                    <w:left w:val="single" w:sz="8" w:space="0" w:color="auto"/>
                    <w:bottom w:val="single" w:sz="4" w:space="0" w:color="auto"/>
                    <w:right w:val="single" w:sz="4" w:space="0" w:color="auto"/>
                  </w:tcBorders>
                  <w:shd w:val="clear" w:color="auto" w:fill="8AC640"/>
                  <w:noWrap/>
                  <w:vAlign w:val="center"/>
                  <w:hideMark/>
                </w:tcPr>
                <w:p w14:paraId="6C3B999C" w14:textId="77777777" w:rsidR="00764453" w:rsidRPr="00E450E6" w:rsidRDefault="00764453" w:rsidP="00E450E6">
                  <w:pPr>
                    <w:spacing w:after="0" w:line="240" w:lineRule="auto"/>
                    <w:jc w:val="center"/>
                    <w:rPr>
                      <w:rFonts w:eastAsia="Times New Roman" w:cs="Arial"/>
                      <w:b/>
                      <w:bCs/>
                      <w:color w:val="000000"/>
                      <w:sz w:val="18"/>
                      <w:szCs w:val="18"/>
                      <w:lang w:eastAsia="en-AU"/>
                    </w:rPr>
                  </w:pPr>
                  <w:r w:rsidRPr="00E450E6">
                    <w:rPr>
                      <w:rFonts w:cs="Arial"/>
                      <w:b/>
                      <w:bCs/>
                      <w:color w:val="000000"/>
                      <w:sz w:val="18"/>
                      <w:szCs w:val="18"/>
                    </w:rPr>
                    <w:t>C</w:t>
                  </w:r>
                </w:p>
              </w:tc>
              <w:tc>
                <w:tcPr>
                  <w:tcW w:w="4806" w:type="dxa"/>
                  <w:tcBorders>
                    <w:top w:val="nil"/>
                    <w:left w:val="nil"/>
                    <w:bottom w:val="single" w:sz="4" w:space="0" w:color="auto"/>
                    <w:right w:val="single" w:sz="4" w:space="0" w:color="auto"/>
                  </w:tcBorders>
                  <w:shd w:val="clear" w:color="auto" w:fill="auto"/>
                  <w:vAlign w:val="center"/>
                  <w:hideMark/>
                </w:tcPr>
                <w:p w14:paraId="4580DEF2" w14:textId="77777777" w:rsidR="00764453" w:rsidRPr="00E450E6" w:rsidRDefault="00764453" w:rsidP="00E450E6">
                  <w:pPr>
                    <w:spacing w:after="0" w:line="240" w:lineRule="auto"/>
                    <w:rPr>
                      <w:rFonts w:eastAsia="Times New Roman" w:cs="Arial"/>
                      <w:color w:val="000000"/>
                      <w:sz w:val="18"/>
                      <w:szCs w:val="18"/>
                      <w:lang w:eastAsia="en-AU"/>
                    </w:rPr>
                  </w:pPr>
                  <w:r w:rsidRPr="00E450E6">
                    <w:rPr>
                      <w:rFonts w:cs="Arial"/>
                      <w:color w:val="000000"/>
                      <w:sz w:val="18"/>
                      <w:szCs w:val="18"/>
                    </w:rPr>
                    <w:t>We have chosen to temporarily close our business due to the coronavirus. We plan to reopen.</w:t>
                  </w:r>
                </w:p>
              </w:tc>
              <w:tc>
                <w:tcPr>
                  <w:tcW w:w="1134" w:type="dxa"/>
                  <w:tcBorders>
                    <w:top w:val="nil"/>
                    <w:left w:val="nil"/>
                    <w:bottom w:val="single" w:sz="4" w:space="0" w:color="auto"/>
                    <w:right w:val="single" w:sz="4" w:space="0" w:color="auto"/>
                  </w:tcBorders>
                  <w:shd w:val="clear" w:color="auto" w:fill="auto"/>
                  <w:noWrap/>
                  <w:vAlign w:val="center"/>
                  <w:hideMark/>
                </w:tcPr>
                <w:p w14:paraId="7BF5CBB1" w14:textId="77777777" w:rsidR="00764453" w:rsidRPr="00E450E6" w:rsidRDefault="00764453" w:rsidP="00E450E6">
                  <w:pPr>
                    <w:spacing w:after="0" w:line="240" w:lineRule="auto"/>
                    <w:jc w:val="center"/>
                    <w:rPr>
                      <w:rFonts w:eastAsia="Times New Roman" w:cs="Arial"/>
                      <w:color w:val="000000"/>
                      <w:sz w:val="18"/>
                      <w:szCs w:val="18"/>
                      <w:lang w:eastAsia="en-AU"/>
                    </w:rPr>
                  </w:pPr>
                  <w:r w:rsidRPr="00E450E6">
                    <w:rPr>
                      <w:rFonts w:cs="Arial"/>
                      <w:color w:val="000000"/>
                      <w:sz w:val="18"/>
                      <w:szCs w:val="18"/>
                    </w:rPr>
                    <w:t>1.2%</w:t>
                  </w:r>
                </w:p>
              </w:tc>
              <w:tc>
                <w:tcPr>
                  <w:tcW w:w="1134" w:type="dxa"/>
                  <w:tcBorders>
                    <w:top w:val="nil"/>
                    <w:left w:val="nil"/>
                    <w:bottom w:val="single" w:sz="4" w:space="0" w:color="auto"/>
                    <w:right w:val="single" w:sz="4" w:space="0" w:color="auto"/>
                  </w:tcBorders>
                  <w:shd w:val="clear" w:color="auto" w:fill="auto"/>
                  <w:noWrap/>
                  <w:vAlign w:val="center"/>
                  <w:hideMark/>
                </w:tcPr>
                <w:p w14:paraId="1F944714" w14:textId="77777777" w:rsidR="00764453" w:rsidRPr="00E450E6" w:rsidRDefault="00764453" w:rsidP="00E450E6">
                  <w:pPr>
                    <w:spacing w:after="0" w:line="240" w:lineRule="auto"/>
                    <w:jc w:val="center"/>
                    <w:rPr>
                      <w:rFonts w:eastAsia="Times New Roman" w:cs="Arial"/>
                      <w:color w:val="000000"/>
                      <w:sz w:val="18"/>
                      <w:szCs w:val="18"/>
                      <w:lang w:eastAsia="en-AU"/>
                    </w:rPr>
                  </w:pPr>
                  <w:r w:rsidRPr="00E450E6">
                    <w:rPr>
                      <w:rFonts w:cs="Arial"/>
                      <w:color w:val="000000"/>
                      <w:sz w:val="18"/>
                      <w:szCs w:val="18"/>
                    </w:rPr>
                    <w:t>6.9%</w:t>
                  </w:r>
                </w:p>
              </w:tc>
              <w:tc>
                <w:tcPr>
                  <w:tcW w:w="1046" w:type="dxa"/>
                  <w:tcBorders>
                    <w:top w:val="nil"/>
                    <w:left w:val="nil"/>
                    <w:bottom w:val="single" w:sz="4" w:space="0" w:color="auto"/>
                    <w:right w:val="single" w:sz="8" w:space="0" w:color="auto"/>
                  </w:tcBorders>
                  <w:shd w:val="clear" w:color="auto" w:fill="auto"/>
                  <w:noWrap/>
                  <w:vAlign w:val="center"/>
                  <w:hideMark/>
                </w:tcPr>
                <w:p w14:paraId="167794D2" w14:textId="77777777" w:rsidR="00764453" w:rsidRPr="00E450E6" w:rsidRDefault="00764453" w:rsidP="00E450E6">
                  <w:pPr>
                    <w:spacing w:after="0" w:line="240" w:lineRule="auto"/>
                    <w:jc w:val="center"/>
                    <w:rPr>
                      <w:rFonts w:eastAsia="Times New Roman" w:cs="Arial"/>
                      <w:color w:val="000000"/>
                      <w:sz w:val="18"/>
                      <w:szCs w:val="18"/>
                      <w:lang w:eastAsia="en-AU"/>
                    </w:rPr>
                  </w:pPr>
                  <w:r w:rsidRPr="00E450E6">
                    <w:rPr>
                      <w:rFonts w:cs="Arial"/>
                      <w:color w:val="000000"/>
                      <w:sz w:val="18"/>
                      <w:szCs w:val="18"/>
                    </w:rPr>
                    <w:t>1.7%</w:t>
                  </w:r>
                </w:p>
              </w:tc>
            </w:tr>
            <w:tr w:rsidR="00E450E6" w:rsidRPr="00E450E6" w14:paraId="2D6CEC0D" w14:textId="77777777" w:rsidTr="00E426CF">
              <w:trPr>
                <w:trHeight w:val="510"/>
              </w:trPr>
              <w:tc>
                <w:tcPr>
                  <w:tcW w:w="1027" w:type="dxa"/>
                  <w:tcBorders>
                    <w:top w:val="nil"/>
                    <w:left w:val="single" w:sz="8" w:space="0" w:color="auto"/>
                    <w:bottom w:val="single" w:sz="4" w:space="0" w:color="auto"/>
                    <w:right w:val="single" w:sz="4" w:space="0" w:color="auto"/>
                  </w:tcBorders>
                  <w:shd w:val="clear" w:color="auto" w:fill="8AC640"/>
                  <w:noWrap/>
                  <w:vAlign w:val="center"/>
                  <w:hideMark/>
                </w:tcPr>
                <w:p w14:paraId="64F4F360" w14:textId="77777777" w:rsidR="00764453" w:rsidRPr="00E450E6" w:rsidRDefault="00764453" w:rsidP="00E450E6">
                  <w:pPr>
                    <w:spacing w:after="0" w:line="240" w:lineRule="auto"/>
                    <w:jc w:val="center"/>
                    <w:rPr>
                      <w:rFonts w:eastAsia="Times New Roman" w:cs="Arial"/>
                      <w:b/>
                      <w:bCs/>
                      <w:color w:val="000000"/>
                      <w:sz w:val="18"/>
                      <w:szCs w:val="18"/>
                      <w:lang w:eastAsia="en-AU"/>
                    </w:rPr>
                  </w:pPr>
                  <w:r w:rsidRPr="00E450E6">
                    <w:rPr>
                      <w:rFonts w:cs="Arial"/>
                      <w:b/>
                      <w:bCs/>
                      <w:color w:val="000000"/>
                      <w:sz w:val="18"/>
                      <w:szCs w:val="18"/>
                    </w:rPr>
                    <w:t>D</w:t>
                  </w:r>
                </w:p>
              </w:tc>
              <w:tc>
                <w:tcPr>
                  <w:tcW w:w="4806" w:type="dxa"/>
                  <w:tcBorders>
                    <w:top w:val="nil"/>
                    <w:left w:val="nil"/>
                    <w:bottom w:val="single" w:sz="4" w:space="0" w:color="auto"/>
                    <w:right w:val="single" w:sz="4" w:space="0" w:color="auto"/>
                  </w:tcBorders>
                  <w:shd w:val="clear" w:color="auto" w:fill="auto"/>
                  <w:vAlign w:val="center"/>
                  <w:hideMark/>
                </w:tcPr>
                <w:p w14:paraId="24299EC4" w14:textId="77777777" w:rsidR="00764453" w:rsidRPr="00E450E6" w:rsidRDefault="00764453" w:rsidP="00E450E6">
                  <w:pPr>
                    <w:spacing w:after="0" w:line="240" w:lineRule="auto"/>
                    <w:rPr>
                      <w:rFonts w:eastAsia="Times New Roman" w:cs="Arial"/>
                      <w:color w:val="000000"/>
                      <w:sz w:val="18"/>
                      <w:szCs w:val="18"/>
                      <w:lang w:eastAsia="en-AU"/>
                    </w:rPr>
                  </w:pPr>
                  <w:r w:rsidRPr="00E450E6">
                    <w:rPr>
                      <w:rFonts w:cs="Arial"/>
                      <w:color w:val="000000"/>
                      <w:sz w:val="18"/>
                      <w:szCs w:val="18"/>
                    </w:rPr>
                    <w:t>We have chosen to permanently close our business due to the coronavirus. We do not plan to reopen.</w:t>
                  </w:r>
                </w:p>
              </w:tc>
              <w:tc>
                <w:tcPr>
                  <w:tcW w:w="1134" w:type="dxa"/>
                  <w:tcBorders>
                    <w:top w:val="nil"/>
                    <w:left w:val="nil"/>
                    <w:bottom w:val="single" w:sz="4" w:space="0" w:color="auto"/>
                    <w:right w:val="single" w:sz="4" w:space="0" w:color="auto"/>
                  </w:tcBorders>
                  <w:shd w:val="clear" w:color="auto" w:fill="auto"/>
                  <w:noWrap/>
                  <w:vAlign w:val="center"/>
                  <w:hideMark/>
                </w:tcPr>
                <w:p w14:paraId="6BBC8677" w14:textId="77777777" w:rsidR="00764453" w:rsidRPr="00E450E6" w:rsidRDefault="00764453" w:rsidP="00E450E6">
                  <w:pPr>
                    <w:spacing w:after="0" w:line="240" w:lineRule="auto"/>
                    <w:jc w:val="center"/>
                    <w:rPr>
                      <w:rFonts w:eastAsia="Times New Roman" w:cs="Arial"/>
                      <w:color w:val="000000"/>
                      <w:sz w:val="18"/>
                      <w:szCs w:val="18"/>
                      <w:lang w:eastAsia="en-AU"/>
                    </w:rPr>
                  </w:pPr>
                  <w:r w:rsidRPr="00E450E6">
                    <w:rPr>
                      <w:rFonts w:cs="Arial"/>
                      <w:color w:val="000000"/>
                      <w:sz w:val="18"/>
                      <w:szCs w:val="18"/>
                    </w:rPr>
                    <w:t>0.1%</w:t>
                  </w:r>
                </w:p>
              </w:tc>
              <w:tc>
                <w:tcPr>
                  <w:tcW w:w="1134" w:type="dxa"/>
                  <w:tcBorders>
                    <w:top w:val="nil"/>
                    <w:left w:val="nil"/>
                    <w:bottom w:val="single" w:sz="4" w:space="0" w:color="auto"/>
                    <w:right w:val="single" w:sz="4" w:space="0" w:color="auto"/>
                  </w:tcBorders>
                  <w:shd w:val="clear" w:color="auto" w:fill="auto"/>
                  <w:noWrap/>
                  <w:vAlign w:val="center"/>
                  <w:hideMark/>
                </w:tcPr>
                <w:p w14:paraId="3A7F6516" w14:textId="77777777" w:rsidR="00764453" w:rsidRPr="00E450E6" w:rsidRDefault="00764453" w:rsidP="00E450E6">
                  <w:pPr>
                    <w:spacing w:after="0" w:line="240" w:lineRule="auto"/>
                    <w:jc w:val="center"/>
                    <w:rPr>
                      <w:rFonts w:eastAsia="Times New Roman" w:cs="Arial"/>
                      <w:color w:val="000000"/>
                      <w:sz w:val="18"/>
                      <w:szCs w:val="18"/>
                      <w:lang w:eastAsia="en-AU"/>
                    </w:rPr>
                  </w:pPr>
                  <w:r w:rsidRPr="00E450E6">
                    <w:rPr>
                      <w:rFonts w:cs="Arial"/>
                      <w:color w:val="000000"/>
                      <w:sz w:val="18"/>
                      <w:szCs w:val="18"/>
                    </w:rPr>
                    <w:t>0.0%</w:t>
                  </w:r>
                </w:p>
              </w:tc>
              <w:tc>
                <w:tcPr>
                  <w:tcW w:w="1046" w:type="dxa"/>
                  <w:tcBorders>
                    <w:top w:val="nil"/>
                    <w:left w:val="nil"/>
                    <w:bottom w:val="single" w:sz="4" w:space="0" w:color="auto"/>
                    <w:right w:val="single" w:sz="8" w:space="0" w:color="auto"/>
                  </w:tcBorders>
                  <w:shd w:val="clear" w:color="auto" w:fill="auto"/>
                  <w:noWrap/>
                  <w:vAlign w:val="center"/>
                  <w:hideMark/>
                </w:tcPr>
                <w:p w14:paraId="4455DF86" w14:textId="77777777" w:rsidR="00764453" w:rsidRPr="00E450E6" w:rsidRDefault="00764453" w:rsidP="00E450E6">
                  <w:pPr>
                    <w:spacing w:after="0" w:line="240" w:lineRule="auto"/>
                    <w:jc w:val="center"/>
                    <w:rPr>
                      <w:rFonts w:eastAsia="Times New Roman" w:cs="Arial"/>
                      <w:color w:val="000000"/>
                      <w:sz w:val="18"/>
                      <w:szCs w:val="18"/>
                      <w:lang w:eastAsia="en-AU"/>
                    </w:rPr>
                  </w:pPr>
                  <w:r w:rsidRPr="00E450E6">
                    <w:rPr>
                      <w:rFonts w:cs="Arial"/>
                      <w:color w:val="000000"/>
                      <w:sz w:val="18"/>
                      <w:szCs w:val="18"/>
                    </w:rPr>
                    <w:t>0.1%</w:t>
                  </w:r>
                </w:p>
              </w:tc>
            </w:tr>
            <w:tr w:rsidR="00E450E6" w:rsidRPr="00E450E6" w14:paraId="7CE0E2F5" w14:textId="77777777" w:rsidTr="00E426CF">
              <w:trPr>
                <w:trHeight w:val="510"/>
              </w:trPr>
              <w:tc>
                <w:tcPr>
                  <w:tcW w:w="1027" w:type="dxa"/>
                  <w:tcBorders>
                    <w:top w:val="nil"/>
                    <w:left w:val="single" w:sz="8" w:space="0" w:color="auto"/>
                    <w:bottom w:val="single" w:sz="4" w:space="0" w:color="auto"/>
                    <w:right w:val="single" w:sz="4" w:space="0" w:color="auto"/>
                  </w:tcBorders>
                  <w:shd w:val="clear" w:color="auto" w:fill="8AC640"/>
                  <w:noWrap/>
                  <w:vAlign w:val="center"/>
                  <w:hideMark/>
                </w:tcPr>
                <w:p w14:paraId="46A8766E" w14:textId="77777777" w:rsidR="00764453" w:rsidRPr="00E450E6" w:rsidRDefault="00764453" w:rsidP="00E450E6">
                  <w:pPr>
                    <w:spacing w:after="0" w:line="240" w:lineRule="auto"/>
                    <w:jc w:val="center"/>
                    <w:rPr>
                      <w:rFonts w:eastAsia="Times New Roman" w:cs="Arial"/>
                      <w:b/>
                      <w:bCs/>
                      <w:color w:val="000000"/>
                      <w:sz w:val="18"/>
                      <w:szCs w:val="18"/>
                      <w:lang w:eastAsia="en-AU"/>
                    </w:rPr>
                  </w:pPr>
                  <w:r w:rsidRPr="00E450E6">
                    <w:rPr>
                      <w:rFonts w:cs="Arial"/>
                      <w:b/>
                      <w:bCs/>
                      <w:color w:val="000000"/>
                      <w:sz w:val="18"/>
                      <w:szCs w:val="18"/>
                    </w:rPr>
                    <w:t>E</w:t>
                  </w:r>
                </w:p>
              </w:tc>
              <w:tc>
                <w:tcPr>
                  <w:tcW w:w="4806" w:type="dxa"/>
                  <w:tcBorders>
                    <w:top w:val="nil"/>
                    <w:left w:val="nil"/>
                    <w:bottom w:val="single" w:sz="4" w:space="0" w:color="auto"/>
                    <w:right w:val="single" w:sz="4" w:space="0" w:color="auto"/>
                  </w:tcBorders>
                  <w:shd w:val="clear" w:color="auto" w:fill="auto"/>
                  <w:vAlign w:val="center"/>
                  <w:hideMark/>
                </w:tcPr>
                <w:p w14:paraId="47D42D48" w14:textId="77777777" w:rsidR="00764453" w:rsidRPr="00E450E6" w:rsidRDefault="00764453" w:rsidP="00E450E6">
                  <w:pPr>
                    <w:spacing w:after="0" w:line="240" w:lineRule="auto"/>
                    <w:rPr>
                      <w:rFonts w:eastAsia="Times New Roman" w:cs="Arial"/>
                      <w:color w:val="000000"/>
                      <w:sz w:val="18"/>
                      <w:szCs w:val="18"/>
                      <w:lang w:eastAsia="en-AU"/>
                    </w:rPr>
                  </w:pPr>
                  <w:r w:rsidRPr="00E450E6">
                    <w:rPr>
                      <w:rFonts w:cs="Arial"/>
                      <w:color w:val="000000"/>
                      <w:sz w:val="18"/>
                      <w:szCs w:val="18"/>
                    </w:rPr>
                    <w:t>We have had to close our business due to coronavirus restrictions and not by choice. We plan to reopen.</w:t>
                  </w:r>
                </w:p>
              </w:tc>
              <w:tc>
                <w:tcPr>
                  <w:tcW w:w="1134" w:type="dxa"/>
                  <w:tcBorders>
                    <w:top w:val="nil"/>
                    <w:left w:val="nil"/>
                    <w:bottom w:val="single" w:sz="4" w:space="0" w:color="auto"/>
                    <w:right w:val="single" w:sz="4" w:space="0" w:color="auto"/>
                  </w:tcBorders>
                  <w:shd w:val="clear" w:color="auto" w:fill="auto"/>
                  <w:noWrap/>
                  <w:vAlign w:val="center"/>
                  <w:hideMark/>
                </w:tcPr>
                <w:p w14:paraId="31D9FC66" w14:textId="77777777" w:rsidR="00764453" w:rsidRPr="00E450E6" w:rsidRDefault="00764453" w:rsidP="00E450E6">
                  <w:pPr>
                    <w:spacing w:after="0" w:line="240" w:lineRule="auto"/>
                    <w:jc w:val="center"/>
                    <w:rPr>
                      <w:rFonts w:eastAsia="Times New Roman" w:cs="Arial"/>
                      <w:color w:val="000000"/>
                      <w:sz w:val="18"/>
                      <w:szCs w:val="18"/>
                      <w:lang w:eastAsia="en-AU"/>
                    </w:rPr>
                  </w:pPr>
                  <w:r w:rsidRPr="00E450E6">
                    <w:rPr>
                      <w:rFonts w:cs="Arial"/>
                      <w:color w:val="000000"/>
                      <w:sz w:val="18"/>
                      <w:szCs w:val="18"/>
                    </w:rPr>
                    <w:t>1.6%</w:t>
                  </w:r>
                </w:p>
              </w:tc>
              <w:tc>
                <w:tcPr>
                  <w:tcW w:w="1134" w:type="dxa"/>
                  <w:tcBorders>
                    <w:top w:val="nil"/>
                    <w:left w:val="nil"/>
                    <w:bottom w:val="single" w:sz="4" w:space="0" w:color="auto"/>
                    <w:right w:val="single" w:sz="4" w:space="0" w:color="auto"/>
                  </w:tcBorders>
                  <w:shd w:val="clear" w:color="auto" w:fill="auto"/>
                  <w:noWrap/>
                  <w:vAlign w:val="center"/>
                  <w:hideMark/>
                </w:tcPr>
                <w:p w14:paraId="12B49559" w14:textId="77777777" w:rsidR="00764453" w:rsidRPr="00E450E6" w:rsidRDefault="00764453" w:rsidP="00E450E6">
                  <w:pPr>
                    <w:spacing w:after="0" w:line="240" w:lineRule="auto"/>
                    <w:jc w:val="center"/>
                    <w:rPr>
                      <w:rFonts w:eastAsia="Times New Roman" w:cs="Arial"/>
                      <w:color w:val="000000"/>
                      <w:sz w:val="18"/>
                      <w:szCs w:val="18"/>
                      <w:lang w:eastAsia="en-AU"/>
                    </w:rPr>
                  </w:pPr>
                  <w:r w:rsidRPr="00E450E6">
                    <w:rPr>
                      <w:rFonts w:cs="Arial"/>
                      <w:color w:val="000000"/>
                      <w:sz w:val="18"/>
                      <w:szCs w:val="18"/>
                    </w:rPr>
                    <w:t>6.1%</w:t>
                  </w:r>
                </w:p>
              </w:tc>
              <w:tc>
                <w:tcPr>
                  <w:tcW w:w="1046" w:type="dxa"/>
                  <w:tcBorders>
                    <w:top w:val="nil"/>
                    <w:left w:val="nil"/>
                    <w:bottom w:val="single" w:sz="4" w:space="0" w:color="auto"/>
                    <w:right w:val="single" w:sz="8" w:space="0" w:color="auto"/>
                  </w:tcBorders>
                  <w:shd w:val="clear" w:color="auto" w:fill="auto"/>
                  <w:noWrap/>
                  <w:vAlign w:val="center"/>
                  <w:hideMark/>
                </w:tcPr>
                <w:p w14:paraId="34D224F7" w14:textId="77777777" w:rsidR="00764453" w:rsidRPr="00E450E6" w:rsidRDefault="00764453" w:rsidP="00E450E6">
                  <w:pPr>
                    <w:spacing w:after="0" w:line="240" w:lineRule="auto"/>
                    <w:jc w:val="center"/>
                    <w:rPr>
                      <w:rFonts w:eastAsia="Times New Roman" w:cs="Arial"/>
                      <w:color w:val="000000"/>
                      <w:sz w:val="18"/>
                      <w:szCs w:val="18"/>
                      <w:lang w:eastAsia="en-AU"/>
                    </w:rPr>
                  </w:pPr>
                  <w:r w:rsidRPr="00E450E6">
                    <w:rPr>
                      <w:rFonts w:cs="Arial"/>
                      <w:color w:val="000000"/>
                      <w:sz w:val="18"/>
                      <w:szCs w:val="18"/>
                    </w:rPr>
                    <w:t>2.0%</w:t>
                  </w:r>
                </w:p>
              </w:tc>
            </w:tr>
            <w:tr w:rsidR="00E450E6" w:rsidRPr="00E450E6" w14:paraId="40C098A0" w14:textId="77777777" w:rsidTr="00E426CF">
              <w:trPr>
                <w:trHeight w:val="510"/>
              </w:trPr>
              <w:tc>
                <w:tcPr>
                  <w:tcW w:w="1027" w:type="dxa"/>
                  <w:tcBorders>
                    <w:top w:val="nil"/>
                    <w:left w:val="single" w:sz="8" w:space="0" w:color="auto"/>
                    <w:bottom w:val="single" w:sz="4" w:space="0" w:color="auto"/>
                    <w:right w:val="single" w:sz="4" w:space="0" w:color="auto"/>
                  </w:tcBorders>
                  <w:shd w:val="clear" w:color="auto" w:fill="8AC640"/>
                  <w:noWrap/>
                  <w:vAlign w:val="center"/>
                  <w:hideMark/>
                </w:tcPr>
                <w:p w14:paraId="5A6FB8EE" w14:textId="77777777" w:rsidR="00764453" w:rsidRPr="00E450E6" w:rsidRDefault="00764453" w:rsidP="00E450E6">
                  <w:pPr>
                    <w:spacing w:after="0" w:line="240" w:lineRule="auto"/>
                    <w:jc w:val="center"/>
                    <w:rPr>
                      <w:rFonts w:eastAsia="Times New Roman" w:cs="Arial"/>
                      <w:b/>
                      <w:bCs/>
                      <w:color w:val="000000"/>
                      <w:sz w:val="18"/>
                      <w:szCs w:val="18"/>
                      <w:lang w:eastAsia="en-AU"/>
                    </w:rPr>
                  </w:pPr>
                  <w:r w:rsidRPr="00E450E6">
                    <w:rPr>
                      <w:rFonts w:cs="Arial"/>
                      <w:b/>
                      <w:bCs/>
                      <w:color w:val="000000"/>
                      <w:sz w:val="18"/>
                      <w:szCs w:val="18"/>
                    </w:rPr>
                    <w:t>F</w:t>
                  </w:r>
                </w:p>
              </w:tc>
              <w:tc>
                <w:tcPr>
                  <w:tcW w:w="4806" w:type="dxa"/>
                  <w:tcBorders>
                    <w:top w:val="nil"/>
                    <w:left w:val="nil"/>
                    <w:bottom w:val="single" w:sz="4" w:space="0" w:color="auto"/>
                    <w:right w:val="single" w:sz="4" w:space="0" w:color="auto"/>
                  </w:tcBorders>
                  <w:shd w:val="clear" w:color="auto" w:fill="auto"/>
                  <w:vAlign w:val="center"/>
                  <w:hideMark/>
                </w:tcPr>
                <w:p w14:paraId="0B1659E8" w14:textId="77777777" w:rsidR="00764453" w:rsidRPr="00E450E6" w:rsidRDefault="00764453" w:rsidP="00E450E6">
                  <w:pPr>
                    <w:spacing w:after="0" w:line="240" w:lineRule="auto"/>
                    <w:rPr>
                      <w:rFonts w:eastAsia="Times New Roman" w:cs="Arial"/>
                      <w:color w:val="000000"/>
                      <w:sz w:val="18"/>
                      <w:szCs w:val="18"/>
                      <w:lang w:eastAsia="en-AU"/>
                    </w:rPr>
                  </w:pPr>
                  <w:r w:rsidRPr="00E450E6">
                    <w:rPr>
                      <w:rFonts w:cs="Arial"/>
                      <w:color w:val="000000"/>
                      <w:sz w:val="18"/>
                      <w:szCs w:val="18"/>
                    </w:rPr>
                    <w:t>We have had to close our business due to coronavirus restrictions and not by choice. We do not plan to reopen.</w:t>
                  </w:r>
                </w:p>
              </w:tc>
              <w:tc>
                <w:tcPr>
                  <w:tcW w:w="1134" w:type="dxa"/>
                  <w:tcBorders>
                    <w:top w:val="nil"/>
                    <w:left w:val="nil"/>
                    <w:bottom w:val="single" w:sz="4" w:space="0" w:color="auto"/>
                    <w:right w:val="single" w:sz="4" w:space="0" w:color="auto"/>
                  </w:tcBorders>
                  <w:shd w:val="clear" w:color="auto" w:fill="auto"/>
                  <w:noWrap/>
                  <w:vAlign w:val="center"/>
                  <w:hideMark/>
                </w:tcPr>
                <w:p w14:paraId="7383CBC8" w14:textId="77777777" w:rsidR="00764453" w:rsidRPr="00E450E6" w:rsidRDefault="00764453" w:rsidP="00E450E6">
                  <w:pPr>
                    <w:spacing w:after="0" w:line="240" w:lineRule="auto"/>
                    <w:jc w:val="center"/>
                    <w:rPr>
                      <w:rFonts w:eastAsia="Times New Roman" w:cs="Arial"/>
                      <w:color w:val="000000"/>
                      <w:sz w:val="18"/>
                      <w:szCs w:val="18"/>
                      <w:lang w:eastAsia="en-AU"/>
                    </w:rPr>
                  </w:pPr>
                  <w:r w:rsidRPr="00E450E6">
                    <w:rPr>
                      <w:rFonts w:cs="Arial"/>
                      <w:color w:val="000000"/>
                      <w:sz w:val="18"/>
                      <w:szCs w:val="18"/>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22DA1D5" w14:textId="77777777" w:rsidR="00764453" w:rsidRPr="00E450E6" w:rsidRDefault="00764453" w:rsidP="00E450E6">
                  <w:pPr>
                    <w:spacing w:after="0" w:line="240" w:lineRule="auto"/>
                    <w:jc w:val="center"/>
                    <w:rPr>
                      <w:rFonts w:eastAsia="Times New Roman" w:cs="Arial"/>
                      <w:color w:val="000000"/>
                      <w:sz w:val="18"/>
                      <w:szCs w:val="18"/>
                      <w:lang w:eastAsia="en-AU"/>
                    </w:rPr>
                  </w:pPr>
                  <w:r w:rsidRPr="00E450E6">
                    <w:rPr>
                      <w:rFonts w:cs="Arial"/>
                      <w:color w:val="000000"/>
                      <w:sz w:val="18"/>
                      <w:szCs w:val="18"/>
                    </w:rPr>
                    <w:t>0.4%</w:t>
                  </w:r>
                </w:p>
              </w:tc>
              <w:tc>
                <w:tcPr>
                  <w:tcW w:w="1046" w:type="dxa"/>
                  <w:tcBorders>
                    <w:top w:val="nil"/>
                    <w:left w:val="nil"/>
                    <w:bottom w:val="single" w:sz="4" w:space="0" w:color="auto"/>
                    <w:right w:val="single" w:sz="8" w:space="0" w:color="auto"/>
                  </w:tcBorders>
                  <w:shd w:val="clear" w:color="auto" w:fill="auto"/>
                  <w:noWrap/>
                  <w:vAlign w:val="center"/>
                  <w:hideMark/>
                </w:tcPr>
                <w:p w14:paraId="4BA62AB1" w14:textId="77777777" w:rsidR="00764453" w:rsidRPr="00E450E6" w:rsidRDefault="00764453" w:rsidP="00E450E6">
                  <w:pPr>
                    <w:spacing w:after="0" w:line="240" w:lineRule="auto"/>
                    <w:jc w:val="center"/>
                    <w:rPr>
                      <w:rFonts w:eastAsia="Times New Roman" w:cs="Arial"/>
                      <w:color w:val="000000"/>
                      <w:sz w:val="18"/>
                      <w:szCs w:val="18"/>
                      <w:lang w:eastAsia="en-AU"/>
                    </w:rPr>
                  </w:pPr>
                  <w:r w:rsidRPr="00E450E6">
                    <w:rPr>
                      <w:rFonts w:cs="Arial"/>
                      <w:color w:val="000000"/>
                      <w:sz w:val="18"/>
                      <w:szCs w:val="18"/>
                    </w:rPr>
                    <w:t>0.1%</w:t>
                  </w:r>
                </w:p>
              </w:tc>
            </w:tr>
            <w:tr w:rsidR="00E450E6" w:rsidRPr="00E450E6" w14:paraId="5FC8CA38" w14:textId="77777777" w:rsidTr="00E426CF">
              <w:trPr>
                <w:trHeight w:val="454"/>
              </w:trPr>
              <w:tc>
                <w:tcPr>
                  <w:tcW w:w="1027" w:type="dxa"/>
                  <w:tcBorders>
                    <w:top w:val="nil"/>
                    <w:left w:val="single" w:sz="8" w:space="0" w:color="auto"/>
                    <w:bottom w:val="single" w:sz="8" w:space="0" w:color="auto"/>
                    <w:right w:val="single" w:sz="4" w:space="0" w:color="auto"/>
                  </w:tcBorders>
                  <w:shd w:val="clear" w:color="auto" w:fill="8AC640"/>
                  <w:noWrap/>
                  <w:vAlign w:val="center"/>
                  <w:hideMark/>
                </w:tcPr>
                <w:p w14:paraId="37AC012D" w14:textId="77777777" w:rsidR="00764453" w:rsidRPr="00E450E6" w:rsidRDefault="00764453" w:rsidP="00E450E6">
                  <w:pPr>
                    <w:spacing w:after="0" w:line="240" w:lineRule="auto"/>
                    <w:jc w:val="center"/>
                    <w:rPr>
                      <w:rFonts w:eastAsia="Times New Roman" w:cs="Arial"/>
                      <w:b/>
                      <w:bCs/>
                      <w:color w:val="000000"/>
                      <w:sz w:val="18"/>
                      <w:szCs w:val="18"/>
                      <w:lang w:eastAsia="en-AU"/>
                    </w:rPr>
                  </w:pPr>
                  <w:r w:rsidRPr="00E450E6">
                    <w:rPr>
                      <w:rFonts w:cs="Arial"/>
                      <w:b/>
                      <w:bCs/>
                      <w:color w:val="000000"/>
                      <w:sz w:val="18"/>
                      <w:szCs w:val="18"/>
                    </w:rPr>
                    <w:t>G</w:t>
                  </w:r>
                </w:p>
              </w:tc>
              <w:tc>
                <w:tcPr>
                  <w:tcW w:w="4806" w:type="dxa"/>
                  <w:tcBorders>
                    <w:top w:val="nil"/>
                    <w:left w:val="nil"/>
                    <w:bottom w:val="single" w:sz="8" w:space="0" w:color="auto"/>
                    <w:right w:val="single" w:sz="4" w:space="0" w:color="auto"/>
                  </w:tcBorders>
                  <w:shd w:val="clear" w:color="auto" w:fill="auto"/>
                  <w:vAlign w:val="center"/>
                  <w:hideMark/>
                </w:tcPr>
                <w:p w14:paraId="5CB5E706" w14:textId="77777777" w:rsidR="00764453" w:rsidRPr="00E450E6" w:rsidRDefault="00764453" w:rsidP="00E450E6">
                  <w:pPr>
                    <w:spacing w:after="0" w:line="240" w:lineRule="auto"/>
                    <w:rPr>
                      <w:rFonts w:eastAsia="Times New Roman" w:cs="Arial"/>
                      <w:color w:val="000000"/>
                      <w:sz w:val="18"/>
                      <w:szCs w:val="18"/>
                      <w:lang w:eastAsia="en-AU"/>
                    </w:rPr>
                  </w:pPr>
                  <w:r w:rsidRPr="00E450E6">
                    <w:rPr>
                      <w:rFonts w:cs="Arial"/>
                      <w:color w:val="000000"/>
                      <w:sz w:val="18"/>
                      <w:szCs w:val="18"/>
                    </w:rPr>
                    <w:t>We have closed our business but unrelated to the coronavirus.</w:t>
                  </w:r>
                </w:p>
              </w:tc>
              <w:tc>
                <w:tcPr>
                  <w:tcW w:w="1134" w:type="dxa"/>
                  <w:tcBorders>
                    <w:top w:val="nil"/>
                    <w:left w:val="nil"/>
                    <w:bottom w:val="single" w:sz="8" w:space="0" w:color="auto"/>
                    <w:right w:val="single" w:sz="4" w:space="0" w:color="auto"/>
                  </w:tcBorders>
                  <w:shd w:val="clear" w:color="auto" w:fill="auto"/>
                  <w:noWrap/>
                  <w:vAlign w:val="center"/>
                  <w:hideMark/>
                </w:tcPr>
                <w:p w14:paraId="496CBC8D" w14:textId="77777777" w:rsidR="00764453" w:rsidRPr="00E450E6" w:rsidRDefault="00764453" w:rsidP="00E450E6">
                  <w:pPr>
                    <w:spacing w:after="0" w:line="240" w:lineRule="auto"/>
                    <w:jc w:val="center"/>
                    <w:rPr>
                      <w:rFonts w:eastAsia="Times New Roman" w:cs="Arial"/>
                      <w:color w:val="000000"/>
                      <w:sz w:val="18"/>
                      <w:szCs w:val="18"/>
                      <w:lang w:eastAsia="en-AU"/>
                    </w:rPr>
                  </w:pPr>
                  <w:r w:rsidRPr="00E450E6">
                    <w:rPr>
                      <w:rFonts w:cs="Arial"/>
                      <w:color w:val="000000"/>
                      <w:sz w:val="18"/>
                      <w:szCs w:val="18"/>
                    </w:rPr>
                    <w:t>0.1%</w:t>
                  </w:r>
                </w:p>
              </w:tc>
              <w:tc>
                <w:tcPr>
                  <w:tcW w:w="1134" w:type="dxa"/>
                  <w:tcBorders>
                    <w:top w:val="nil"/>
                    <w:left w:val="nil"/>
                    <w:bottom w:val="single" w:sz="8" w:space="0" w:color="auto"/>
                    <w:right w:val="single" w:sz="4" w:space="0" w:color="auto"/>
                  </w:tcBorders>
                  <w:shd w:val="clear" w:color="auto" w:fill="auto"/>
                  <w:noWrap/>
                  <w:vAlign w:val="center"/>
                  <w:hideMark/>
                </w:tcPr>
                <w:p w14:paraId="6B8A5239" w14:textId="77777777" w:rsidR="00764453" w:rsidRPr="00E450E6" w:rsidRDefault="00764453" w:rsidP="00E450E6">
                  <w:pPr>
                    <w:spacing w:after="0" w:line="240" w:lineRule="auto"/>
                    <w:jc w:val="center"/>
                    <w:rPr>
                      <w:rFonts w:eastAsia="Times New Roman" w:cs="Arial"/>
                      <w:color w:val="000000"/>
                      <w:sz w:val="18"/>
                      <w:szCs w:val="18"/>
                      <w:lang w:eastAsia="en-AU"/>
                    </w:rPr>
                  </w:pPr>
                  <w:r w:rsidRPr="00E450E6">
                    <w:rPr>
                      <w:rFonts w:cs="Arial"/>
                      <w:color w:val="000000"/>
                      <w:sz w:val="18"/>
                      <w:szCs w:val="18"/>
                    </w:rPr>
                    <w:t>0.8%</w:t>
                  </w:r>
                </w:p>
              </w:tc>
              <w:tc>
                <w:tcPr>
                  <w:tcW w:w="1046" w:type="dxa"/>
                  <w:tcBorders>
                    <w:top w:val="nil"/>
                    <w:left w:val="nil"/>
                    <w:bottom w:val="single" w:sz="8" w:space="0" w:color="auto"/>
                    <w:right w:val="single" w:sz="8" w:space="0" w:color="auto"/>
                  </w:tcBorders>
                  <w:shd w:val="clear" w:color="auto" w:fill="auto"/>
                  <w:noWrap/>
                  <w:vAlign w:val="center"/>
                  <w:hideMark/>
                </w:tcPr>
                <w:p w14:paraId="34814F37" w14:textId="77777777" w:rsidR="00764453" w:rsidRPr="00E450E6" w:rsidRDefault="00764453" w:rsidP="00E450E6">
                  <w:pPr>
                    <w:spacing w:after="0" w:line="240" w:lineRule="auto"/>
                    <w:jc w:val="center"/>
                    <w:rPr>
                      <w:rFonts w:eastAsia="Times New Roman" w:cs="Arial"/>
                      <w:color w:val="000000"/>
                      <w:sz w:val="18"/>
                      <w:szCs w:val="18"/>
                      <w:lang w:eastAsia="en-AU"/>
                    </w:rPr>
                  </w:pPr>
                  <w:r w:rsidRPr="00E450E6">
                    <w:rPr>
                      <w:rFonts w:cs="Arial"/>
                      <w:color w:val="000000"/>
                      <w:sz w:val="18"/>
                      <w:szCs w:val="18"/>
                    </w:rPr>
                    <w:t>0.2%</w:t>
                  </w:r>
                </w:p>
              </w:tc>
            </w:tr>
          </w:tbl>
          <w:p w14:paraId="3502ACFF" w14:textId="77777777" w:rsidR="00E426CF" w:rsidRDefault="00E426CF" w:rsidP="00E426CF">
            <w:pPr>
              <w:spacing w:before="40" w:line="257" w:lineRule="auto"/>
            </w:pPr>
            <w:r>
              <w:t>Almost half (47.5%) of active providers have not been negatively affected by the pandemic. Inactive providers are somewhat more affected as only 35.5% reported no negative impact. For both active and inactive providers, around 50% say that their business, despite remaining afloat, has been trading at a reduced rate.</w:t>
            </w:r>
          </w:p>
          <w:p w14:paraId="42B386A2" w14:textId="77777777" w:rsidR="003400B8" w:rsidRPr="0085013F" w:rsidRDefault="00E426CF" w:rsidP="00E426CF">
            <w:pPr>
              <w:spacing w:after="0" w:line="257" w:lineRule="auto"/>
              <w:rPr>
                <w:b/>
                <w:noProof/>
                <w:color w:val="6B2976"/>
                <w:lang w:eastAsia="en-AU"/>
              </w:rPr>
            </w:pPr>
            <w:r>
              <w:t>4.0% of active providers and 14.3% of inactive providers have closed their business, mostly as a result of COVID-19, either temporarily or permanently. The most commonly cited reasons for shutdown are: temporary shutdown due to COVID-19 (1.7% of all respondents) and permanent shutdown because of coronavirus restrictions (2.0 of all respondents).</w:t>
            </w:r>
          </w:p>
        </w:tc>
      </w:tr>
    </w:tbl>
    <w:p w14:paraId="5B15A731" w14:textId="77777777" w:rsidR="003C533B" w:rsidRDefault="003C533B">
      <w:r>
        <w:rPr>
          <w:noProof/>
          <w:lang w:eastAsia="en-AU"/>
        </w:rPr>
        <w:drawing>
          <wp:inline distT="0" distB="0" distL="0" distR="0" wp14:anchorId="7CBBFEB7" wp14:editId="53279CBA">
            <wp:extent cx="5993125" cy="3926141"/>
            <wp:effectExtent l="0" t="0" r="8255" b="0"/>
            <wp:docPr id="11" name="Picture 11" descr="Section 2: Business conditions, Question 9.&#10;Do you have plans to or have you made changes to your business model to adapt to market conditions created by the coronavirus?&#10;Active providers are more likely to say they have planned or made changes to their business model to adapt to a market affected by COVID-19 (63.1 percent vs 55.1 percent). However, active providers are also slightly more likely to say that they have not made changes (25.6 percent vs 24.9 percent). 1 in 5 active providers were unsure, while only 1 in 9 active providers were unsure. &#10;For active providers, 63.1 percent responded yes, 11.3 percent said unsure and 25.6 percent said no.&#10;For inactive providers, 55.1 percent responded yes, 20 percent said unsure and 24.9 percent said no.&#10;For all providers, 62.4 percent responded yes, 12.1 percent said unsure and 25.5 percent said n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99621" cy="3930397"/>
                    </a:xfrm>
                    <a:prstGeom prst="rect">
                      <a:avLst/>
                    </a:prstGeom>
                  </pic:spPr>
                </pic:pic>
              </a:graphicData>
            </a:graphic>
          </wp:inline>
        </w:drawing>
      </w:r>
    </w:p>
    <w:p w14:paraId="68BBDA3D" w14:textId="77777777" w:rsidR="00BC1658" w:rsidRDefault="003C533B">
      <w:r>
        <w:rPr>
          <w:noProof/>
          <w:lang w:eastAsia="en-AU"/>
        </w:rPr>
        <w:drawing>
          <wp:inline distT="0" distB="0" distL="0" distR="0" wp14:anchorId="31B47B4A" wp14:editId="73EA990D">
            <wp:extent cx="6000128" cy="4731765"/>
            <wp:effectExtent l="0" t="0" r="635" b="0"/>
            <wp:docPr id="13" name="Picture 13" descr="Section 2: Business conditions, Question 10.&#10;On a scale of 1 to 10, with 1 being the least positive and 10 being the most positive, how would you rate the NDIA's response throughout the COVID-19 situation?&#10;Overall, active providers have rated the NDIA's response to the pandemic slightly more favourably than inactive providers (6.8 versus 6.6). 46.6 percent of active providers gave a score of 8 or above, compared to 42 percent of inactive providers. Conversely, 33.1 percent of inactive providers rated the NDIA's pandemic response 5 or lower, while only 29 percent of active providers did so.&#10;For active providers, 2.7 percent rated the NDIA's response as 1 out of 10, 3.4 rated 2, 4.6 rated 3, 4.9 rated 4, 13.3 rated 5, 9.1 rated 6, 15.3 rated 7, 21.7 rated 8, 13.5 rated 9 and 11.4 rated 10. The average rating was 6.81.&#10;&#10;For inactive providers, 6.9 percent rated the NDIA's response as 1 out of 10, 1.6 rated 2, 4.9 rated 3, 3.7 rated 4, 15.9 rated 5, 8.2 rated 6, 16.7 rated 7, 17.1 rated 8, 8.6 rated 9 and 16.3 rated 10. The average rating was 6.63.&#10;&#10;For all providers, 3.1 percent rated the NDIA's response as 1 out of 10, 3.3 rated 2, 4.6 rated 3, 4.8 rated 4, 13.6 rated 5, 9 rated 6, 15.4 rated 7, 21.3 rated 8, 13.1 rated 9 and 11.9 rated 10. The average rating was 6.7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04432" cy="4735159"/>
                    </a:xfrm>
                    <a:prstGeom prst="rect">
                      <a:avLst/>
                    </a:prstGeom>
                  </pic:spPr>
                </pic:pic>
              </a:graphicData>
            </a:graphic>
          </wp:inline>
        </w:drawing>
      </w:r>
      <w:r w:rsidR="00BC1658">
        <w:br w:type="page"/>
      </w:r>
    </w:p>
    <w:p w14:paraId="09B05564" w14:textId="77777777" w:rsidR="00375162" w:rsidRDefault="00BC1658" w:rsidP="00375162">
      <w:pPr>
        <w:pStyle w:val="Heading3"/>
      </w:pPr>
      <w:r>
        <w:t>Market conditions</w:t>
      </w:r>
    </w:p>
    <w:p w14:paraId="4CC8A123" w14:textId="77777777" w:rsidR="00375162" w:rsidRDefault="00375162">
      <w:r>
        <w:rPr>
          <w:noProof/>
          <w:lang w:eastAsia="en-AU"/>
        </w:rPr>
        <w:drawing>
          <wp:inline distT="0" distB="0" distL="0" distR="0" wp14:anchorId="09FE7964" wp14:editId="0283B9F0">
            <wp:extent cx="5968794" cy="4456426"/>
            <wp:effectExtent l="0" t="0" r="0" b="1905"/>
            <wp:docPr id="14" name="Picture 14" descr="Section 3: Market conditions, Question 11.&#10;I am optimistic about the health of the NDIS market. &#10;Since April 2018, the percentage of positive responses has increased by 18 percentage points overall. Notably, active providers reported a 10 percentage point increase (from 36% to 46%) between November 2018 and September 2019, and another 13 percentage point increase between September 2019 and September 2020. For inactive providers, the corresponding increases were 6 and 11 percentage points.&#10;&#10;For active providers, in Q4 FY 18, 40 percent strongly agreed or agreed, 23 percent neither agreed nor disagreed and 37 percent strongly disageed or disagreed.&#10;For active providers, in Q2 FY 19, 36 percent strongly agreed or agreed, 22 percent neither agreed nor disagreed and 42 percent strongly disageed or disagreed.&#10;For active providers, in Q1 FY 20, 46 percent strongly agreed or agreed, 21 percent neither agreed nor disagreed and 32 percent strongly disageed or disagreed.&#10;For active providers, in Q1 FY 21, 59 percent strongly agreed or agreed, 21 percent neither agreed nor disagreed and 20 percent strongly disageed or disagreed.&#10;&#10;For inactive providers, in Q4 FY 18, 44 percent strongly agreed or agreed, 26 percent neither agreed nor disagreed and 30 percent strongly disageed or disagreed.&#10;For inactive providers, in Q2 FY 19, 44 percent strongly agreed or agreed, 23 percent neither agreed nor disagreed and 32 percent strongly disageed or disagreed.&#10;For inactive providers, in Q1 FY 20, 50 percent strongly agreed or agreed, 24 percent neither agreed nor disagreed and 26 percent strongly disageed or disagreed.&#10;For inactive providers, in Q1 FY 21, 61 percent strongly agreed or agreed, 21 percent neither agreed nor disagreed and 18 percent strongly disageed or disagreed.&#10;For all providers, in Q4 FY 18, 41 percent strongly agreed or agreed, 24 percent neither agreed nor disagreed and 35 percent strongly disageed or disagreed.&#10;For all providers, in Q2 FY 19, 39 percent strongly agreed or agreed, 22 percent neither agreed nor disagreed and 39 percent strongly disageed or disagreed.&#10;For all providers, in Q1 FY 20, 47 percent strongly agreed or agreed, 22 percent neither agreed nor disagreed and 31 percent strongly disageed or disagreed.&#10;For all providers, in Q1 FY 21, 59 percent strongly agreed or agreed, 21 percent neither agreed nor disagreed and 20 percent strongly disageed or disagre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3882" cy="4460225"/>
                    </a:xfrm>
                    <a:prstGeom prst="rect">
                      <a:avLst/>
                    </a:prstGeom>
                  </pic:spPr>
                </pic:pic>
              </a:graphicData>
            </a:graphic>
          </wp:inline>
        </w:drawing>
      </w:r>
    </w:p>
    <w:p w14:paraId="47DAA451" w14:textId="77777777" w:rsidR="00245E91" w:rsidRDefault="00375162">
      <w:r>
        <w:rPr>
          <w:noProof/>
          <w:lang w:eastAsia="en-AU"/>
        </w:rPr>
        <w:drawing>
          <wp:inline distT="0" distB="0" distL="0" distR="0" wp14:anchorId="1280E00A" wp14:editId="751FADC8">
            <wp:extent cx="5975893" cy="3952590"/>
            <wp:effectExtent l="0" t="0" r="6350" b="0"/>
            <wp:docPr id="16" name="Picture 16" descr="Section 3: Market conditions, Question 12.&#10;In the next 12 months I expect competition to increase in the NDIS market.&#10;Provider expectation in relation to competition in the NDIS market have remained at similar levels over time. &#10;&#10;For active providers, in Q4 FY 18, 66 percent said they strongly agreed or agreed, 20 percent said they neither agreed nor disagreed, and 14 percent said they strongly disagreed or disagreed.  For active providers, in Q2 FY 19, 63 percent said they strongly agreed or agreed, 19 percent said they neither agreed nor disagreed, and 18 percent said they strongly disagreed or disagreed. &#10;For active providers, in Q1 FY 20, 67 percent said they strongly agreed or agreed, 18 percent said they neither agreed nor disagreed, and 15 percent said they strongly disagreed or disagreed. &#10;For active providers, in Q1 FY 21, 68 percent said they strongly agreed or agreed, 22 percent said they neither agreed nor disagreed, and 10 percent said they strongly disagreed or disagreed. &#10;&#10;For inactive providers, in Q4 FY 18, 72 percent said they strongly agreed or agreed, 20 percent said they neither agreed nor disagreed, and 8 percent said they strongly disagreed or disagreed. &#10;For inactive providers, in Q2 FY 19, 68 percent said they strongly agreed or agreed, 21 percent said they neither agreed nor disagreed, and 12 percent said they strongly disagreed or disagreed. &#10;For inactive providers, in Q1 FY 20, 68 percent said they strongly agreed or agreed, 23 percent said they neither agreed nor disagreed, and 10 percent said they strongly disagreed or disagreed. &#10;For inactive providers, in Q1 FY 21, 69 percent said they strongly agreed or agreed, 22 percent said they neither agreed nor disagreed, and 9 percent said they strongly disagreed or disagreed. &#10;&#10;For all providers, in Q4 FY 18, 68 percent said they strongly agreed or agreed, 20 percent said they neither agreed nor disagreed, and 12 percent said they strongly disagreed or disagreed. &#10;For all providers, in Q2 FY 19, 64 percent said they strongly agreed or agreed, 20 percent said they neither agreed nor disagreed, and 16 percent said they strongly disagreed or disagreed. &#10;For all providers, in Q1 FY 20, 67 percent said they strongly agreed or agreed, 19 percent said they neither agreed nor disagreed, and 14 percent said they strongly disagreed or disagreed.&#10;For all providers, in Q1 FY 21, 68 percent said they strongly agreed or agreed, 22 percent said they neither agreed nor disagreed, and 10 percent said they strongly disagreed or disagre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83830" cy="3957840"/>
                    </a:xfrm>
                    <a:prstGeom prst="rect">
                      <a:avLst/>
                    </a:prstGeom>
                  </pic:spPr>
                </pic:pic>
              </a:graphicData>
            </a:graphic>
          </wp:inline>
        </w:drawing>
      </w:r>
    </w:p>
    <w:p w14:paraId="29DE80C8" w14:textId="77777777" w:rsidR="00B30633" w:rsidRDefault="00245E91">
      <w:r>
        <w:rPr>
          <w:noProof/>
          <w:lang w:eastAsia="en-AU"/>
        </w:rPr>
        <w:drawing>
          <wp:inline distT="0" distB="0" distL="0" distR="0" wp14:anchorId="5B5AD3CE" wp14:editId="467C734E">
            <wp:extent cx="5984643" cy="4157291"/>
            <wp:effectExtent l="0" t="0" r="0" b="0"/>
            <wp:docPr id="17" name="Picture 17" descr="Section 3: Market conditions, Question 13.&#10;There are opportunities in the NDIS marekt for business growth.&#10;Compared to the first survey, both active and inactive providers are more likely see opportunities in the NDIS market for business growth. Only slight increases were observed for the latest survey (75% to 76% for active providers, and 75% to 79% for inactive providers).&#10;&#10;In Q4 FY 18, 71 percent of active providers strongly agreed or agreed, 14 percent neither agreed nor disagreed and 15 percent said they strongly disagreed or disagreed&#10;In Q2 FY 19, 67 percent of active providers strongly agreed or agreed, 17 percent neither agreed nor disagreed and 17 percent said they strongly disagreed or disagreed.&#10;In Q1 FY 20, 75 percent of active providers strongly agreed or agreed, 15 percent neither agreed nor disagreed and 10 percent said they strongly disagreed or disagreed.&#10;In Q1 FY 21, 76 percent of active providers strongly agreed or agreed, 16 percent neither agreed nor disagreed and 9 percent said they strongly disagreed or disagreed.&#10;In Q4 FY 18, 71 percent of inactive providers strongly agreed or agreed, 17 percent neither agreed nor disagreed and 12 percent said they strongly disagreed or disagreed.&#10;In Q2 FY 19, 69 percent of inactive providers strongly agreed or agreed, 16 percent neither agreed nor disagreed and 16 percent said they strongly disagreed or disagreed.&#10;In Q1 FY 20, 75 percent of inactive providers strongly agreed or agreed, 15 percent neither agreed nor disagreed and 11 percent said they strongly disagreed or disagreed.&#10;In Q1 FY 21, 79 percent of inactive providers strongly agreed or agreed, 15 percent neither agreed nor disagreed and 6 percent said they strongly disagreed or disagreed.&#10;In Q4 FY 18, 71 percent of all providers strongly agreed or agreed, 15 percent neither agreed nor disagreed and 14 percent said they strongly disagreed or disagreed. &#10;In Q2 FY 19, 67 percent of all providers strongly agreed or agreed, 16 percent neither agreed nor disagreed and 17 percent said they strongly disagreed or disagreed. &#10;In Q1 FY 20, 75 percent of all providers strongly agreed or agreed, 15 percent neither agreed nor disagreed and 11 percent said they strongly disagreed or disagreed. &#10;In Q1 FY 21, 76 percent of all providers strongly agreed or agreed, 16 percent neither agreed nor disagreed and 9 percent said they strongly disagreed or disagree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89689" cy="4160796"/>
                    </a:xfrm>
                    <a:prstGeom prst="rect">
                      <a:avLst/>
                    </a:prstGeom>
                  </pic:spPr>
                </pic:pic>
              </a:graphicData>
            </a:graphic>
          </wp:inline>
        </w:drawing>
      </w:r>
      <w:r w:rsidR="00B30633">
        <w:br w:type="page"/>
      </w:r>
    </w:p>
    <w:p w14:paraId="57FF4BD3" w14:textId="77777777" w:rsidR="00B30633" w:rsidRDefault="00B30633" w:rsidP="00B30633">
      <w:pPr>
        <w:pStyle w:val="Heading3"/>
      </w:pPr>
      <w:r>
        <w:t>The NDIA is reliable</w:t>
      </w:r>
    </w:p>
    <w:p w14:paraId="780CCF51" w14:textId="77777777" w:rsidR="003400B8" w:rsidRDefault="002B04A6" w:rsidP="003400B8">
      <w:r>
        <w:rPr>
          <w:noProof/>
          <w:lang w:eastAsia="en-AU"/>
        </w:rPr>
        <w:drawing>
          <wp:inline distT="0" distB="0" distL="0" distR="0" wp14:anchorId="2F605FA3" wp14:editId="1F41C410">
            <wp:extent cx="5970083" cy="4296661"/>
            <wp:effectExtent l="0" t="0" r="0" b="8890"/>
            <wp:docPr id="18" name="Picture 18" descr="Section 4: The NDIA is reliable, Question 14.&#10;Providers see the information on the NDIS website as more reliable: the proportion who agree/ strongly agree has been increasing over time, from 39% in June 2018 to 48% in September 2019, followed by a very strong increase for the latest survey (14 percentage points for active providers and 21 percentage points for inactive providers).&#10;In Q4 FY 18, 36 percent of active providers strongly agreed or agreed, 21 percent neither agreed nor disagreed and 42 percent strongly disagreed or disagreed.&#10;In Q2 FY 19, 42 percent of active providers strongly agreed or agreed, 21 percent neither agreed nor disagreed and 37 percent strongly disagreed or disagreed.&#10;In Q1 FY 20, 47 percent of active providers strongly agreed or agreed, 22 percent neither agreed nor disagreed and 30 percent strongly disagreed or disagreed.&#10;In Q1 FY 21, 61 percent of active providers strongly agreed or agreed, 19 percent neither agreed nor disagreed and 20 percent strongly disagreed or disagreed.&#10;In Q4 FY 18, 44 percent of inactive providers strongly agreed or agreed, 23 percent neither agreed nor disagreed and 33 percent strongly disagreed or disagreed.&#10;In Q2 FY 19, 47 percent of inactive providers strongly agreed or agreed, 22 percent neither agreed nor disagreed and 31 percent strongly disagreed or disagreed.&#10;In Q1 FY 20, 50 percent of inactive providers strongly agreed or agreed, 24 percent neither agreed nor disagreed and 26 percent strongly disagreed or disagreed.&#10;In Q1 FY 21, 71 percent of inactive providers strongly agreed or agreed, 16 percent neither agreed nor disagreed and 13 percent strongly disagreed or disagreed.&#10;In Q4 FY 18, 39 percent of all providers strongly agreed or agreed, 22 percent neither agreed nor disagreed and 39 percent strongly disagreed or disagreed.&#10;In Q2 FY 19, 43 percent of all providers strongly agreed or agreed, 22 percent neither agreed nor disagreed and 35 percent strongly disagreed or disagreed.&#10;In Q1 FY 20, 48 percent of all providers strongly agreed or agreed, 23 percent neither agreed nor disagreed and 29 percent strongly disagreed or disagreed.&#10;In Q1 FY 21, 62 percent of all providers strongly agreed or agreed, 18 percent neither agreed nor disagreed and 19 percent strongly disagreed or disagre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4865" cy="4300103"/>
                    </a:xfrm>
                    <a:prstGeom prst="rect">
                      <a:avLst/>
                    </a:prstGeom>
                  </pic:spPr>
                </pic:pic>
              </a:graphicData>
            </a:graphic>
          </wp:inline>
        </w:drawing>
      </w:r>
    </w:p>
    <w:p w14:paraId="1E7A4552" w14:textId="77777777" w:rsidR="003400B8" w:rsidRDefault="002B04A6" w:rsidP="003400B8">
      <w:r>
        <w:rPr>
          <w:noProof/>
          <w:lang w:eastAsia="en-AU"/>
        </w:rPr>
        <w:drawing>
          <wp:inline distT="0" distB="0" distL="0" distR="0" wp14:anchorId="390B571B" wp14:editId="0319709E">
            <wp:extent cx="5994707" cy="4143693"/>
            <wp:effectExtent l="0" t="0" r="6350" b="9525"/>
            <wp:docPr id="19" name="Picture 19" descr="Section 4: The NDIA is reliable, Question 15.&#10;I will get a timely response to my question and issues.&#10;Provider satisfaction with timeliness of responses has improved in the last three surveys. Inactive providers appear to be more positive; still less than half of both groups strongly agree or agree.&#10;In Q4 FY 18, 17 percent of active providers strongly agreed or agreed, 12 percent neither agreed nor diagreed and 72 percent strongly disagreed or disagreed. &#10;In Q2 FY 19, 23 percent of active providers strongly agreed or agreed, 15 percent neither agreed nor diagreed and 61 percent strongly disagreed or disagreed.&#10;In Q1 FY 20, 26 percent of active providers strongly agreed or agreed, 17 percent neither agreed nor diagreed and 56 percent strongly disagreed or disagreed.&#10;In Q1 FY 21, 34 percent of active providers strongly agreed or agreed, 21 percent neither agreed nor diagreed and 46 percent strongly disagreed or disagreed.&#10;In Q4 FY 18, 28 percent of inactive providers strongly agreed or agreed, 25 percent neither agreed nor diagreed and 48 percent strongly disagreed or disagreed. &#10;In Q2 FY 19, 35 percent of inactive providers strongly agreed or agreed, 23 percent neither agreed nor diagreed and 42 percent strongly disagreed or disagreed. &#10;In Q1 FY 20, 38 percent of inactive providers strongly agreed or agreed, 23 percent neither agreed nor diagreed and 39 percent strongly disagreed or disagreed. &#10;In Q1 FY 21, 49 percent of inactive providers strongly agreed or agreed, 26 percent neither agreed nor diagreed and 25 percent strongly disagreed or disagreed. &#10;In Q4 FY 18, 20 percent of all providers strongly agreed or agreed, 16 percent neither agreed nor diagreed and 64 percent strongly disagreed or disagreed. &#10;In Q2 FY 19, 26 percent of all providers strongly agreed or agreed, 17 percent neither agreed nor diagreed and 56 percent strongly disagreed or disagreed. &#10;In Q1 FY 20, 29 percent of all providers strongly agreed or agreed, 19 percent neither agreed nor diagreed and 52 percent strongly disagreed or disagreed. &#10;In Q1 FY 21, 35 percent of all providers strongly agreed or agreed, 21 percent neither agreed nor diagreed and 44 percent strongly disagreed or disagree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06999" cy="4152190"/>
                    </a:xfrm>
                    <a:prstGeom prst="rect">
                      <a:avLst/>
                    </a:prstGeom>
                  </pic:spPr>
                </pic:pic>
              </a:graphicData>
            </a:graphic>
          </wp:inline>
        </w:drawing>
      </w:r>
    </w:p>
    <w:p w14:paraId="53C22E09" w14:textId="77777777" w:rsidR="003400B8" w:rsidRDefault="00CB7FDC" w:rsidP="003400B8">
      <w:r>
        <w:rPr>
          <w:noProof/>
          <w:lang w:eastAsia="en-AU"/>
        </w:rPr>
        <w:drawing>
          <wp:inline distT="0" distB="0" distL="0" distR="0" wp14:anchorId="02020DA8" wp14:editId="23D2989D">
            <wp:extent cx="5979452" cy="4119899"/>
            <wp:effectExtent l="0" t="0" r="2540" b="0"/>
            <wp:docPr id="20" name="Picture 20" descr="Section 4: The NDIA is reliable, Question 16.&#10;My claims are processed in a timely manner.&#10;Just under three quarters (74%) of active providers consider their claims to be processed in a timely manner. This is a notable improvement from the 3 previous surveys where 65%-69% thought so.&#10;In Q4 FY 18, 65 percent of active providers strongly agreed or agreed, 9 percent neither agreed nor disagreed and 27 percent strongly disagreed or disagreed. &#10;In Q2 FY 19, 69 percent of active providers strongly agreed or agreed, 9 percent neither agreed nor disagreed and 22 percent strongly disagreed or disagreed. &#10;In Q1 FY 20, 67 percent of active providers strongly agreed or agreed, 10 percent neither agreed nor disagreed and 22 percent strongly disagreed or disagreed. &#10;In Q1 FY 21, 74 percent of active providers strongly agreed or agreed, 12 percent neither agreed nor disagreed and 14 percent strongly disagreed or disagreed.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89746" cy="4126991"/>
                    </a:xfrm>
                    <a:prstGeom prst="rect">
                      <a:avLst/>
                    </a:prstGeom>
                  </pic:spPr>
                </pic:pic>
              </a:graphicData>
            </a:graphic>
          </wp:inline>
        </w:drawing>
      </w:r>
    </w:p>
    <w:p w14:paraId="5B6CE18A" w14:textId="77777777" w:rsidR="00CB7FDC" w:rsidRPr="001A15F6" w:rsidRDefault="00CB7FDC" w:rsidP="003400B8">
      <w:r>
        <w:rPr>
          <w:noProof/>
          <w:lang w:eastAsia="en-AU"/>
        </w:rPr>
        <w:drawing>
          <wp:inline distT="0" distB="0" distL="0" distR="0" wp14:anchorId="61357A72" wp14:editId="5BA7618C">
            <wp:extent cx="5988824" cy="3229294"/>
            <wp:effectExtent l="0" t="0" r="0" b="9525"/>
            <wp:docPr id="21" name="Picture 21" descr="Section 5: Overall rating, Question 17.&#10;On a scale of 1 to 10, with 1 being the least positive and 10 being the most positive, how would you rate your overall expereince of interacting with the NDIA?&#10;The overall satisfaction rating has been increasing over time, from 4.7 in June 2018 to 6.2 in September 2020, with a 0.9 increase between September 2019 and September 2020. The average rating for active providers increased by 0.8 between September 2019 and September 2020, and the average rating for inactive providers increased by 1.2 in the same period.&#10;&#10;In Q4 FY 18, for active providers, 4.7 was the average satisfaction score. &#10;In Q2 FY 19, 5.1 was the average satisfaction.&#10;In Q1 FY 20, 5.4 was the average satisfaction.&#10;In Q1 FY 21, 6.2 was the average satisfaction.  &#10;&#10;In Q4 FY 18, for inactive providers, 4.8 was the average satisfaction score. &#10;In Q2 FY 19, 4.7 was the average satisfaction.&#10;In Q1 FY 20, 5.0 was the average satisfaction.&#10;In Q1 FY 21, 6.2 was the average satisfaction.&#10;&#10;In Q4 FY 18, for all providers, 4.7 was the average satisfaction score. &#10;In Q2 FY 19, 5.0 was the average satisfaction.&#10;In Q1 FY 20, 5.3 was the average satisfaction.&#10;In Q1 FY 21, 6.2 was the average satisfac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92936" cy="3231511"/>
                    </a:xfrm>
                    <a:prstGeom prst="rect">
                      <a:avLst/>
                    </a:prstGeom>
                  </pic:spPr>
                </pic:pic>
              </a:graphicData>
            </a:graphic>
          </wp:inline>
        </w:drawing>
      </w:r>
    </w:p>
    <w:p w14:paraId="7B1555E7" w14:textId="77777777" w:rsidR="0029569C" w:rsidRDefault="003400B8" w:rsidP="00BE401B">
      <w:pPr>
        <w:pStyle w:val="Heading2"/>
        <w:ind w:left="709" w:hanging="709"/>
        <w:rPr>
          <w:rFonts w:cs="Arial"/>
        </w:rPr>
      </w:pPr>
      <w:r w:rsidRPr="00A74044">
        <w:rPr>
          <w:rFonts w:cs="Arial"/>
        </w:rPr>
        <w:br w:type="page"/>
      </w:r>
    </w:p>
    <w:p w14:paraId="7C8D78E6" w14:textId="77777777" w:rsidR="005C3069" w:rsidRDefault="00EB1AF8" w:rsidP="004D1AB6">
      <w:pPr>
        <w:pStyle w:val="Heading2"/>
      </w:pPr>
      <w:bookmarkStart w:id="34" w:name="_Toc59089541"/>
      <w:r>
        <w:t>Survey responses – qualitative</w:t>
      </w:r>
      <w:bookmarkEnd w:id="34"/>
    </w:p>
    <w:p w14:paraId="5A6404AB" w14:textId="77777777" w:rsidR="00EB1AF8" w:rsidRDefault="00731F02" w:rsidP="005C3069">
      <w:r>
        <w:t>Active providers</w:t>
      </w:r>
      <w:r w:rsidR="00854D2A">
        <w:t xml:space="preserve"> </w:t>
      </w:r>
      <w:proofErr w:type="gramStart"/>
      <w:r w:rsidR="00854D2A">
        <w:t>were also invit</w:t>
      </w:r>
      <w:r>
        <w:t>ed</w:t>
      </w:r>
      <w:proofErr w:type="gramEnd"/>
      <w:r>
        <w:t xml:space="preserve"> to respond to the</w:t>
      </w:r>
      <w:r w:rsidR="00854D2A">
        <w:t xml:space="preserve"> question: Do you have any other comments about your interactions with the </w:t>
      </w:r>
      <w:r>
        <w:t>NDIS or the NDIA? A total of 1412</w:t>
      </w:r>
      <w:r w:rsidR="00854D2A">
        <w:t xml:space="preserve"> responses </w:t>
      </w:r>
      <w:proofErr w:type="gramStart"/>
      <w:r w:rsidR="00854D2A">
        <w:t>were received</w:t>
      </w:r>
      <w:proofErr w:type="gramEnd"/>
      <w:r w:rsidR="00854D2A">
        <w:t>.</w:t>
      </w:r>
    </w:p>
    <w:p w14:paraId="4A13EA5D" w14:textId="77777777" w:rsidR="00731F02" w:rsidRDefault="00731F02" w:rsidP="005C3069">
      <w:r>
        <w:t xml:space="preserve">Inactive providers </w:t>
      </w:r>
      <w:proofErr w:type="gramStart"/>
      <w:r>
        <w:t>were also asked</w:t>
      </w:r>
      <w:proofErr w:type="gramEnd"/>
      <w:r>
        <w:t xml:space="preserve"> to provide additional information. 44 responses </w:t>
      </w:r>
      <w:proofErr w:type="gramStart"/>
      <w:r>
        <w:t>were received</w:t>
      </w:r>
      <w:proofErr w:type="gramEnd"/>
      <w:r>
        <w:t xml:space="preserve"> to this question.</w:t>
      </w:r>
    </w:p>
    <w:p w14:paraId="7912CE3E" w14:textId="77777777" w:rsidR="00854D2A" w:rsidRDefault="00854D2A" w:rsidP="004D1AB6">
      <w:pPr>
        <w:pStyle w:val="Heading3"/>
      </w:pPr>
      <w:r>
        <w:t xml:space="preserve">Continued opportunities to improve </w:t>
      </w:r>
      <w:r w:rsidR="00731F02">
        <w:t>interactions</w:t>
      </w:r>
    </w:p>
    <w:p w14:paraId="617F2645" w14:textId="77777777" w:rsidR="0056524A" w:rsidRDefault="0056524A" w:rsidP="005C3069">
      <w:r>
        <w:t>Similar to last year, provider communications with the NDIA remains a concern. 26% of responses were negative in relation to communications. Many providers mentioned a lack of clear and consistent information.</w:t>
      </w:r>
    </w:p>
    <w:p w14:paraId="65EC07BF" w14:textId="77777777" w:rsidR="00051D7B" w:rsidRDefault="0056524A" w:rsidP="00051D7B">
      <w:r>
        <w:t>Analysis showed that other areas have moved in the right direction as there were proportionally fewer concerns about wait times, being on hold, and not getting any response at all.</w:t>
      </w:r>
      <w:r w:rsidR="00051D7B">
        <w:t xml:space="preserve"> While there is still room for improvement, analysis showed concerns about provider speed of payment and not being paid have decreased from the previous survey. </w:t>
      </w:r>
    </w:p>
    <w:p w14:paraId="2AF20CB2" w14:textId="77777777" w:rsidR="0056524A" w:rsidRDefault="00051D7B" w:rsidP="005C3069">
      <w:r>
        <w:t>A few</w:t>
      </w:r>
      <w:r w:rsidR="0056524A">
        <w:t xml:space="preserve"> generalised comments also </w:t>
      </w:r>
      <w:r>
        <w:t xml:space="preserve">noted </w:t>
      </w:r>
      <w:r w:rsidR="0056524A">
        <w:t>improvements</w:t>
      </w:r>
      <w:r w:rsidR="001B7D05">
        <w:t xml:space="preserve"> from previous experiences</w:t>
      </w:r>
      <w:r>
        <w:t xml:space="preserve"> in interactions with the NDIA, in</w:t>
      </w:r>
      <w:r w:rsidR="001B7D05">
        <w:t xml:space="preserve">cluding with the contact centre. </w:t>
      </w:r>
    </w:p>
    <w:p w14:paraId="22DDC821" w14:textId="77777777" w:rsidR="00325F62" w:rsidRDefault="00325F62" w:rsidP="004D1AB6">
      <w:pPr>
        <w:pStyle w:val="Heading3"/>
      </w:pPr>
      <w:r>
        <w:t>COVID-19 was a common topic</w:t>
      </w:r>
    </w:p>
    <w:p w14:paraId="31536E0F" w14:textId="77777777" w:rsidR="00325F62" w:rsidRDefault="00325F62" w:rsidP="00325F62">
      <w:r>
        <w:t>Not surprisingly, many providers mentioned the COVID-19 pandemic in their responses. The most common theme that emerged across all responses was changes providers have made to their service delivery methods, in order to adapt.</w:t>
      </w:r>
    </w:p>
    <w:p w14:paraId="68B207A5" w14:textId="77777777" w:rsidR="00325F62" w:rsidRDefault="00325F62" w:rsidP="00325F62">
      <w:r>
        <w:t xml:space="preserve">A large proportion of providers noted they now deliver services through telehealth or have increased this service. Other providers noted they had diversified the products and services they offered and adapted their programs to offer more choice and flexibility to clients, or respond to changes in demand and supply. </w:t>
      </w:r>
    </w:p>
    <w:p w14:paraId="10DC28C0" w14:textId="77777777" w:rsidR="00325F62" w:rsidRDefault="00325F62" w:rsidP="00325F62">
      <w:r>
        <w:t>The next most common set of changes providers reported was having to make their businesses COVID-safe, including the implementation of safety plans, increased hygiene protocols and staff training. Impacts on staffing</w:t>
      </w:r>
      <w:r w:rsidR="00BE401B">
        <w:t xml:space="preserve"> </w:t>
      </w:r>
      <w:proofErr w:type="gramStart"/>
      <w:r w:rsidR="00BE401B">
        <w:t>were</w:t>
      </w:r>
      <w:r>
        <w:t xml:space="preserve"> also reported</w:t>
      </w:r>
      <w:proofErr w:type="gramEnd"/>
      <w:r>
        <w:t>.</w:t>
      </w:r>
    </w:p>
    <w:p w14:paraId="6913FF20" w14:textId="77777777" w:rsidR="00325F62" w:rsidRDefault="00AB37F2" w:rsidP="00325F62">
      <w:r>
        <w:t>Only</w:t>
      </w:r>
      <w:r w:rsidR="00325F62">
        <w:t xml:space="preserve"> a few providers mentioned temporary closures of business or partial closures of some sites.</w:t>
      </w:r>
    </w:p>
    <w:p w14:paraId="3F2F635D" w14:textId="77777777" w:rsidR="001B7D05" w:rsidRDefault="001B7D05">
      <w:pPr>
        <w:spacing w:after="200" w:line="276" w:lineRule="auto"/>
      </w:pPr>
      <w:r>
        <w:br w:type="page"/>
      </w:r>
    </w:p>
    <w:p w14:paraId="1803C07A" w14:textId="77777777" w:rsidR="001B7D05" w:rsidRDefault="001B7D05" w:rsidP="00325F62"/>
    <w:p w14:paraId="62FBCC0E" w14:textId="77777777" w:rsidR="00854D2A" w:rsidRDefault="00854D2A" w:rsidP="004D1AB6">
      <w:pPr>
        <w:pStyle w:val="Heading2"/>
      </w:pPr>
      <w:bookmarkStart w:id="35" w:name="_Toc59089542"/>
      <w:r>
        <w:t>Conclusion</w:t>
      </w:r>
      <w:bookmarkEnd w:id="35"/>
    </w:p>
    <w:p w14:paraId="70D016B7" w14:textId="77777777" w:rsidR="00BE27BB" w:rsidRDefault="001B7D05">
      <w:r>
        <w:t xml:space="preserve">Survey participation rates remain strong, indicating providers </w:t>
      </w:r>
      <w:r w:rsidR="00394A64">
        <w:t>continue to be</w:t>
      </w:r>
      <w:r>
        <w:t xml:space="preserve"> willing to share their time and feedback. </w:t>
      </w:r>
      <w:r w:rsidR="00421B27">
        <w:t xml:space="preserve">The results from this year’s survey </w:t>
      </w:r>
      <w:r w:rsidR="00394A64">
        <w:t>demonstrate</w:t>
      </w:r>
      <w:r w:rsidR="00421B27">
        <w:t xml:space="preserve"> providers are feeling more confident and optimistic about th</w:t>
      </w:r>
      <w:r w:rsidR="00394A64">
        <w:t>e market and their future in it, despite the impact of the COVID-19 pandemic.</w:t>
      </w:r>
    </w:p>
    <w:p w14:paraId="7A045E51" w14:textId="77777777" w:rsidR="00BE2083" w:rsidRDefault="00BE2083">
      <w:r>
        <w:t xml:space="preserve">Both </w:t>
      </w:r>
      <w:r w:rsidR="003C7366">
        <w:t xml:space="preserve">market </w:t>
      </w:r>
      <w:r>
        <w:t xml:space="preserve">confidence and optimism have risen </w:t>
      </w:r>
      <w:r w:rsidR="0010182E">
        <w:t>considerably</w:t>
      </w:r>
      <w:r>
        <w:t xml:space="preserve"> over the time th</w:t>
      </w:r>
      <w:r w:rsidR="003C7366">
        <w:t>e sur</w:t>
      </w:r>
      <w:r>
        <w:t xml:space="preserve">vey </w:t>
      </w:r>
      <w:proofErr w:type="gramStart"/>
      <w:r>
        <w:t>has been administered</w:t>
      </w:r>
      <w:proofErr w:type="gramEnd"/>
      <w:r>
        <w:t>, with the biggest increase</w:t>
      </w:r>
      <w:r w:rsidR="003C7366">
        <w:t xml:space="preserve"> in sentiment</w:t>
      </w:r>
      <w:r>
        <w:t xml:space="preserve"> </w:t>
      </w:r>
      <w:r w:rsidR="00752B9B">
        <w:t xml:space="preserve">ever </w:t>
      </w:r>
      <w:r w:rsidR="004F18E3">
        <w:t>seen this year.</w:t>
      </w:r>
    </w:p>
    <w:p w14:paraId="14A342BD" w14:textId="77777777" w:rsidR="00394A64" w:rsidRDefault="00394A64">
      <w:r>
        <w:t>Business conditions have remained steady or seen a slight improvement across the four surveys.</w:t>
      </w:r>
    </w:p>
    <w:p w14:paraId="56440322" w14:textId="77777777" w:rsidR="00394A64" w:rsidRDefault="00394A64">
      <w:r>
        <w:t>Provider confidence in the long-term health of the NDIS market saw the biggest jump since the surveys began in 2018, an increase of 12 percentage points over last year.</w:t>
      </w:r>
    </w:p>
    <w:p w14:paraId="0A390B38" w14:textId="77777777" w:rsidR="00BE2083" w:rsidRDefault="00394A64">
      <w:r>
        <w:t xml:space="preserve">Through the survey, the NDIA continues to see areas of improvement and also identify areas of focus, as responses </w:t>
      </w:r>
      <w:r w:rsidR="004F18E3">
        <w:t>highlight the need for the NDIA to focus on its intera</w:t>
      </w:r>
      <w:r w:rsidR="003C7366">
        <w:t>ctions and support its staff.</w:t>
      </w:r>
    </w:p>
    <w:p w14:paraId="49700AFB" w14:textId="77777777" w:rsidR="00421B27" w:rsidRPr="00421B27" w:rsidRDefault="00421B27" w:rsidP="00877DE4"/>
    <w:sectPr w:rsidR="00421B27" w:rsidRPr="00421B27" w:rsidSect="00916578">
      <w:footerReference w:type="default" r:id="rId32"/>
      <w:footerReference w:type="first" r:id="rId33"/>
      <w:pgSz w:w="11906" w:h="16838"/>
      <w:pgMar w:top="1440" w:right="1440" w:bottom="1276"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C27FAF" w14:textId="77777777" w:rsidR="00036FBE" w:rsidRDefault="00036FBE" w:rsidP="007219F1">
      <w:pPr>
        <w:spacing w:after="0" w:line="240" w:lineRule="auto"/>
      </w:pPr>
      <w:r>
        <w:separator/>
      </w:r>
    </w:p>
    <w:p w14:paraId="3BA92C13" w14:textId="77777777" w:rsidR="00036FBE" w:rsidRDefault="00036FBE"/>
  </w:endnote>
  <w:endnote w:type="continuationSeparator" w:id="0">
    <w:p w14:paraId="53FD7330" w14:textId="77777777" w:rsidR="00036FBE" w:rsidRDefault="00036FBE" w:rsidP="007219F1">
      <w:pPr>
        <w:spacing w:after="0" w:line="240" w:lineRule="auto"/>
      </w:pPr>
      <w:r>
        <w:continuationSeparator/>
      </w:r>
    </w:p>
    <w:p w14:paraId="3D38DFB0" w14:textId="77777777" w:rsidR="00036FBE" w:rsidRDefault="00036F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FS Me Light">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51C0D" w14:textId="1EA4E2DC" w:rsidR="00265300" w:rsidRPr="00D065F5" w:rsidRDefault="00265300" w:rsidP="00FB5514">
    <w:pPr>
      <w:rPr>
        <w:rFonts w:cs="Arial"/>
        <w:color w:val="808080" w:themeColor="background1" w:themeShade="80"/>
        <w:szCs w:val="32"/>
      </w:rPr>
    </w:pPr>
    <w:proofErr w:type="gramStart"/>
    <w:r w:rsidRPr="00D065F5">
      <w:rPr>
        <w:rFonts w:cs="Arial"/>
        <w:b/>
        <w:color w:val="5E2D73"/>
        <w:szCs w:val="32"/>
      </w:rPr>
      <w:t>ndis.gov.au</w:t>
    </w:r>
    <w:proofErr w:type="gramEnd"/>
    <w:r w:rsidRPr="00D065F5">
      <w:rPr>
        <w:rFonts w:cs="Arial"/>
        <w:b/>
        <w:color w:val="5E2D73"/>
        <w:szCs w:val="32"/>
      </w:rPr>
      <w:tab/>
    </w:r>
    <w:r w:rsidRPr="00D065F5">
      <w:rPr>
        <w:rFonts w:cs="Arial"/>
        <w:b/>
        <w:color w:val="5E2D73"/>
        <w:szCs w:val="32"/>
      </w:rPr>
      <w:tab/>
    </w:r>
    <w:r w:rsidRPr="00D065F5">
      <w:rPr>
        <w:rFonts w:cs="Arial"/>
        <w:b/>
        <w:color w:val="5E2D73"/>
        <w:szCs w:val="32"/>
      </w:rPr>
      <w:tab/>
    </w:r>
    <w:r>
      <w:rPr>
        <w:rFonts w:cs="Arial"/>
        <w:color w:val="808080" w:themeColor="background1" w:themeShade="80"/>
        <w:sz w:val="16"/>
      </w:rPr>
      <w:t xml:space="preserve">November </w:t>
    </w:r>
    <w:r w:rsidRPr="00D065F5">
      <w:rPr>
        <w:rFonts w:cs="Arial"/>
        <w:color w:val="808080" w:themeColor="background1" w:themeShade="80"/>
        <w:sz w:val="16"/>
      </w:rPr>
      <w:t>20</w:t>
    </w:r>
    <w:r w:rsidR="00B93886">
      <w:rPr>
        <w:rFonts w:cs="Arial"/>
        <w:color w:val="808080" w:themeColor="background1" w:themeShade="80"/>
        <w:sz w:val="16"/>
      </w:rPr>
      <w:t>20</w:t>
    </w:r>
    <w:r w:rsidRPr="00D065F5">
      <w:rPr>
        <w:rFonts w:cs="Arial"/>
        <w:color w:val="808080" w:themeColor="background1" w:themeShade="80"/>
        <w:sz w:val="16"/>
      </w:rPr>
      <w:t xml:space="preserve"> | </w:t>
    </w:r>
    <w:r>
      <w:rPr>
        <w:rFonts w:cs="Arial"/>
        <w:color w:val="808080" w:themeColor="background1" w:themeShade="80"/>
        <w:sz w:val="16"/>
      </w:rPr>
      <w:t>Provider survey</w:t>
    </w:r>
    <w:r w:rsidRPr="00D065F5">
      <w:rPr>
        <w:rFonts w:cs="Arial"/>
        <w:color w:val="808080" w:themeColor="background1" w:themeShade="80"/>
        <w:sz w:val="16"/>
      </w:rPr>
      <w:tab/>
    </w:r>
    <w:r w:rsidRPr="00D065F5">
      <w:rPr>
        <w:rFonts w:cs="Arial"/>
        <w:color w:val="808080" w:themeColor="background1" w:themeShade="80"/>
        <w:sz w:val="16"/>
      </w:rPr>
      <w:tab/>
    </w:r>
    <w:r w:rsidRPr="00D065F5">
      <w:rPr>
        <w:rFonts w:cs="Arial"/>
        <w:color w:val="808080" w:themeColor="background1" w:themeShade="80"/>
        <w:sz w:val="16"/>
      </w:rPr>
      <w:tab/>
    </w:r>
    <w:sdt>
      <w:sdtPr>
        <w:rPr>
          <w:rFonts w:cs="Arial"/>
          <w:color w:val="808080" w:themeColor="background1" w:themeShade="80"/>
          <w:sz w:val="16"/>
        </w:rPr>
        <w:id w:val="738140985"/>
        <w:docPartObj>
          <w:docPartGallery w:val="Page Numbers (Bottom of Page)"/>
          <w:docPartUnique/>
        </w:docPartObj>
      </w:sdtPr>
      <w:sdtEndPr>
        <w:rPr>
          <w:noProof/>
        </w:rPr>
      </w:sdtEndPr>
      <w:sdtContent>
        <w:r w:rsidRPr="00D065F5">
          <w:rPr>
            <w:rFonts w:cs="Arial"/>
            <w:color w:val="808080" w:themeColor="background1" w:themeShade="80"/>
            <w:sz w:val="16"/>
          </w:rPr>
          <w:tab/>
        </w:r>
        <w:r w:rsidRPr="00D065F5">
          <w:rPr>
            <w:rFonts w:cs="Arial"/>
            <w:color w:val="808080" w:themeColor="background1" w:themeShade="80"/>
            <w:sz w:val="16"/>
          </w:rPr>
          <w:fldChar w:fldCharType="begin"/>
        </w:r>
        <w:r w:rsidRPr="00D065F5">
          <w:rPr>
            <w:rFonts w:cs="Arial"/>
            <w:color w:val="808080" w:themeColor="background1" w:themeShade="80"/>
            <w:sz w:val="16"/>
          </w:rPr>
          <w:instrText xml:space="preserve"> PAGE   \* MERGEFORMAT </w:instrText>
        </w:r>
        <w:r w:rsidRPr="00D065F5">
          <w:rPr>
            <w:rFonts w:cs="Arial"/>
            <w:color w:val="808080" w:themeColor="background1" w:themeShade="80"/>
            <w:sz w:val="16"/>
          </w:rPr>
          <w:fldChar w:fldCharType="separate"/>
        </w:r>
        <w:r w:rsidR="008F3E81">
          <w:rPr>
            <w:rFonts w:cs="Arial"/>
            <w:noProof/>
            <w:color w:val="808080" w:themeColor="background1" w:themeShade="80"/>
            <w:sz w:val="16"/>
          </w:rPr>
          <w:t>2</w:t>
        </w:r>
        <w:r w:rsidRPr="00D065F5">
          <w:rPr>
            <w:rFonts w:cs="Arial"/>
            <w:noProof/>
            <w:color w:val="808080" w:themeColor="background1" w:themeShade="80"/>
            <w:sz w:val="16"/>
          </w:rPr>
          <w:fldChar w:fldCharType="end"/>
        </w:r>
      </w:sdtContent>
    </w:sdt>
  </w:p>
  <w:p w14:paraId="5F71E348" w14:textId="77777777" w:rsidR="00265300" w:rsidRPr="00C330B4" w:rsidRDefault="00265300" w:rsidP="007219F1">
    <w:pPr>
      <w:pStyle w:val="Footer"/>
      <w:jc w:val="center"/>
      <w:rPr>
        <w:rFonts w:cs="Arial"/>
      </w:rPr>
    </w:pPr>
  </w:p>
  <w:p w14:paraId="2F2922B7" w14:textId="77777777" w:rsidR="00265300" w:rsidRPr="00C330B4" w:rsidRDefault="00265300">
    <w:pPr>
      <w:rPr>
        <w:rFonts w:cs="Aria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E9CD4" w14:textId="77777777" w:rsidR="00265300" w:rsidRPr="007219F1" w:rsidRDefault="00265300" w:rsidP="00FB5514">
    <w:pPr>
      <w:spacing w:after="600"/>
      <w:rPr>
        <w:rFonts w:ascii="FS Me Light" w:hAnsi="FS Me Light"/>
        <w:color w:val="5E2D73"/>
        <w:sz w:val="32"/>
        <w:szCs w:val="32"/>
      </w:rPr>
    </w:pPr>
    <w:r w:rsidRPr="00FB5514">
      <w:rPr>
        <w:rFonts w:cs="Arial"/>
        <w:b/>
        <w:noProof/>
        <w:lang w:eastAsia="en-AU"/>
      </w:rPr>
      <w:drawing>
        <wp:anchor distT="0" distB="0" distL="114300" distR="114300" simplePos="0" relativeHeight="251665408" behindDoc="1" locked="0" layoutInCell="1" allowOverlap="1" wp14:anchorId="6FB42271" wp14:editId="6C9A2B0E">
          <wp:simplePos x="0" y="0"/>
          <wp:positionH relativeFrom="page">
            <wp:posOffset>5671820</wp:posOffset>
          </wp:positionH>
          <wp:positionV relativeFrom="page">
            <wp:posOffset>9637395</wp:posOffset>
          </wp:positionV>
          <wp:extent cx="1536065" cy="798195"/>
          <wp:effectExtent l="0" t="0" r="6985" b="1905"/>
          <wp:wrapNone/>
          <wp:docPr id="80" name="Picture 80" descr="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NDIA-logoRGB.jpg"/>
                  <pic:cNvPicPr/>
                </pic:nvPicPr>
                <pic:blipFill>
                  <a:blip r:embed="rId1">
                    <a:extLst>
                      <a:ext uri="{28A0092B-C50C-407E-A947-70E740481C1C}">
                        <a14:useLocalDpi xmlns:a14="http://schemas.microsoft.com/office/drawing/2010/main" val="0"/>
                      </a:ext>
                    </a:extLst>
                  </a:blip>
                  <a:stretch>
                    <a:fillRect/>
                  </a:stretch>
                </pic:blipFill>
                <pic:spPr>
                  <a:xfrm>
                    <a:off x="0" y="0"/>
                    <a:ext cx="1536065" cy="79819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FB5514">
      <w:rPr>
        <w:rFonts w:cs="Arial"/>
        <w:b/>
        <w:color w:val="5E2D73"/>
        <w:sz w:val="32"/>
        <w:szCs w:val="32"/>
      </w:rPr>
      <w:t>ndis.gov.au</w:t>
    </w:r>
    <w:proofErr w:type="gramEnd"/>
    <w:r w:rsidRPr="00FB5514">
      <w:rPr>
        <w:rFonts w:cs="Arial"/>
        <w:b/>
        <w:color w:val="5E2D73"/>
        <w:sz w:val="32"/>
        <w:szCs w:val="32"/>
      </w:rPr>
      <w:ptab w:relativeTo="margin" w:alignment="center" w:leader="none"/>
    </w:r>
    <w:r>
      <w:t xml:space="preserve">  November 20</w:t>
    </w:r>
    <w:r w:rsidR="00B93886">
      <w:t>20</w:t>
    </w:r>
    <w:r w:rsidRPr="007219F1">
      <w:t xml:space="preserve"> | </w:t>
    </w:r>
    <w:r>
      <w:t>Provider survey</w:t>
    </w:r>
    <w:r w:rsidRPr="007219F1">
      <w:rPr>
        <w:rFonts w:ascii="FS Me Light" w:hAnsi="FS Me Light"/>
        <w:color w:val="5E2D73"/>
        <w:sz w:val="32"/>
        <w:szCs w:val="32"/>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AFB898" w14:textId="77777777" w:rsidR="00036FBE" w:rsidRDefault="00036FBE" w:rsidP="007219F1">
      <w:pPr>
        <w:spacing w:after="0" w:line="240" w:lineRule="auto"/>
      </w:pPr>
      <w:r>
        <w:separator/>
      </w:r>
    </w:p>
    <w:p w14:paraId="4449893E" w14:textId="77777777" w:rsidR="00036FBE" w:rsidRDefault="00036FBE"/>
  </w:footnote>
  <w:footnote w:type="continuationSeparator" w:id="0">
    <w:p w14:paraId="5A7F0508" w14:textId="77777777" w:rsidR="00036FBE" w:rsidRDefault="00036FBE" w:rsidP="007219F1">
      <w:pPr>
        <w:spacing w:after="0" w:line="240" w:lineRule="auto"/>
      </w:pPr>
      <w:r>
        <w:continuationSeparator/>
      </w:r>
    </w:p>
    <w:p w14:paraId="55F0FCB1" w14:textId="77777777" w:rsidR="00036FBE" w:rsidRDefault="00036FBE"/>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B6C1D"/>
    <w:multiLevelType w:val="hybridMultilevel"/>
    <w:tmpl w:val="E6AE1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5068DE"/>
    <w:multiLevelType w:val="hybridMultilevel"/>
    <w:tmpl w:val="BFF0D5FA"/>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2" w15:restartNumberingAfterBreak="0">
    <w:nsid w:val="028B4831"/>
    <w:multiLevelType w:val="hybridMultilevel"/>
    <w:tmpl w:val="3C9A5C4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5D5747"/>
    <w:multiLevelType w:val="hybridMultilevel"/>
    <w:tmpl w:val="025A8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621A1C"/>
    <w:multiLevelType w:val="hybridMultilevel"/>
    <w:tmpl w:val="CDF83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816F74"/>
    <w:multiLevelType w:val="hybridMultilevel"/>
    <w:tmpl w:val="25F45304"/>
    <w:lvl w:ilvl="0" w:tplc="0C09000F">
      <w:start w:val="1"/>
      <w:numFmt w:val="decimal"/>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6" w15:restartNumberingAfterBreak="0">
    <w:nsid w:val="239A12AD"/>
    <w:multiLevelType w:val="hybridMultilevel"/>
    <w:tmpl w:val="4B72DA0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7" w15:restartNumberingAfterBreak="0">
    <w:nsid w:val="27C03815"/>
    <w:multiLevelType w:val="hybridMultilevel"/>
    <w:tmpl w:val="56F2D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E9562E"/>
    <w:multiLevelType w:val="hybridMultilevel"/>
    <w:tmpl w:val="F60E133E"/>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9" w15:restartNumberingAfterBreak="0">
    <w:nsid w:val="283F410E"/>
    <w:multiLevelType w:val="hybridMultilevel"/>
    <w:tmpl w:val="DAE40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345AEF"/>
    <w:multiLevelType w:val="hybridMultilevel"/>
    <w:tmpl w:val="291A5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9763FB3"/>
    <w:multiLevelType w:val="hybridMultilevel"/>
    <w:tmpl w:val="15083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5711AE"/>
    <w:multiLevelType w:val="hybridMultilevel"/>
    <w:tmpl w:val="D3A62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7A49B6"/>
    <w:multiLevelType w:val="hybridMultilevel"/>
    <w:tmpl w:val="2F006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4646DB"/>
    <w:multiLevelType w:val="hybridMultilevel"/>
    <w:tmpl w:val="4A725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CB13E5"/>
    <w:multiLevelType w:val="hybridMultilevel"/>
    <w:tmpl w:val="B4384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73520E"/>
    <w:multiLevelType w:val="hybridMultilevel"/>
    <w:tmpl w:val="5D609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C47176"/>
    <w:multiLevelType w:val="hybridMultilevel"/>
    <w:tmpl w:val="0E760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CC2628"/>
    <w:multiLevelType w:val="hybridMultilevel"/>
    <w:tmpl w:val="25F45304"/>
    <w:lvl w:ilvl="0" w:tplc="0C09000F">
      <w:start w:val="1"/>
      <w:numFmt w:val="decimal"/>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9" w15:restartNumberingAfterBreak="0">
    <w:nsid w:val="35787933"/>
    <w:multiLevelType w:val="hybridMultilevel"/>
    <w:tmpl w:val="C040EB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1A4114"/>
    <w:multiLevelType w:val="hybridMultilevel"/>
    <w:tmpl w:val="AD5E5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AC3177"/>
    <w:multiLevelType w:val="hybridMultilevel"/>
    <w:tmpl w:val="9D58A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210B2F"/>
    <w:multiLevelType w:val="multilevel"/>
    <w:tmpl w:val="F1063DE6"/>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3C02681E"/>
    <w:multiLevelType w:val="hybridMultilevel"/>
    <w:tmpl w:val="26002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B03554"/>
    <w:multiLevelType w:val="hybridMultilevel"/>
    <w:tmpl w:val="1AFCA77E"/>
    <w:lvl w:ilvl="0" w:tplc="FD626230">
      <w:start w:val="1"/>
      <w:numFmt w:val="bullet"/>
      <w:lvlText w:val=""/>
      <w:lvlJc w:val="left"/>
      <w:pPr>
        <w:ind w:left="720" w:hanging="360"/>
      </w:pPr>
      <w:rPr>
        <w:rFonts w:ascii="Symbol" w:hAnsi="Symbol" w:hint="default"/>
        <w:color w:val="6B2976"/>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7C4CD4"/>
    <w:multiLevelType w:val="hybridMultilevel"/>
    <w:tmpl w:val="3F3418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5BE43B3"/>
    <w:multiLevelType w:val="hybridMultilevel"/>
    <w:tmpl w:val="FC2E1976"/>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28" w15:restartNumberingAfterBreak="0">
    <w:nsid w:val="50453C1F"/>
    <w:multiLevelType w:val="hybridMultilevel"/>
    <w:tmpl w:val="49105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7127A6"/>
    <w:multiLevelType w:val="hybridMultilevel"/>
    <w:tmpl w:val="7272E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9AF591A"/>
    <w:multiLevelType w:val="hybridMultilevel"/>
    <w:tmpl w:val="F64E9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1014141"/>
    <w:multiLevelType w:val="hybridMultilevel"/>
    <w:tmpl w:val="168EB5F4"/>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32" w15:restartNumberingAfterBreak="0">
    <w:nsid w:val="660F1115"/>
    <w:multiLevelType w:val="hybridMultilevel"/>
    <w:tmpl w:val="07188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3F0706"/>
    <w:multiLevelType w:val="hybridMultilevel"/>
    <w:tmpl w:val="59FC7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B54A32"/>
    <w:multiLevelType w:val="hybridMultilevel"/>
    <w:tmpl w:val="6C5451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1252B1"/>
    <w:multiLevelType w:val="hybridMultilevel"/>
    <w:tmpl w:val="380235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B345922"/>
    <w:multiLevelType w:val="hybridMultilevel"/>
    <w:tmpl w:val="F78A25B2"/>
    <w:lvl w:ilvl="0" w:tplc="8228D42C">
      <w:start w:val="1"/>
      <w:numFmt w:val="bullet"/>
      <w:lvlText w:val="-"/>
      <w:lvlJc w:val="left"/>
      <w:pPr>
        <w:ind w:left="2708" w:hanging="360"/>
      </w:pPr>
      <w:rPr>
        <w:rFonts w:ascii="Courier New" w:hAnsi="Courier New" w:hint="default"/>
      </w:rPr>
    </w:lvl>
    <w:lvl w:ilvl="1" w:tplc="0C090003">
      <w:start w:val="1"/>
      <w:numFmt w:val="bullet"/>
      <w:lvlText w:val="o"/>
      <w:lvlJc w:val="left"/>
      <w:pPr>
        <w:ind w:left="3428" w:hanging="360"/>
      </w:pPr>
      <w:rPr>
        <w:rFonts w:ascii="Courier New" w:hAnsi="Courier New" w:cs="Courier New" w:hint="default"/>
      </w:rPr>
    </w:lvl>
    <w:lvl w:ilvl="2" w:tplc="0C090005">
      <w:start w:val="1"/>
      <w:numFmt w:val="bullet"/>
      <w:lvlText w:val=""/>
      <w:lvlJc w:val="left"/>
      <w:pPr>
        <w:ind w:left="4148" w:hanging="360"/>
      </w:pPr>
      <w:rPr>
        <w:rFonts w:ascii="Wingdings" w:hAnsi="Wingdings" w:hint="default"/>
      </w:rPr>
    </w:lvl>
    <w:lvl w:ilvl="3" w:tplc="0C090001" w:tentative="1">
      <w:start w:val="1"/>
      <w:numFmt w:val="bullet"/>
      <w:lvlText w:val=""/>
      <w:lvlJc w:val="left"/>
      <w:pPr>
        <w:ind w:left="4868" w:hanging="360"/>
      </w:pPr>
      <w:rPr>
        <w:rFonts w:ascii="Symbol" w:hAnsi="Symbol" w:hint="default"/>
      </w:rPr>
    </w:lvl>
    <w:lvl w:ilvl="4" w:tplc="0C090003" w:tentative="1">
      <w:start w:val="1"/>
      <w:numFmt w:val="bullet"/>
      <w:lvlText w:val="o"/>
      <w:lvlJc w:val="left"/>
      <w:pPr>
        <w:ind w:left="5588" w:hanging="360"/>
      </w:pPr>
      <w:rPr>
        <w:rFonts w:ascii="Courier New" w:hAnsi="Courier New" w:cs="Courier New" w:hint="default"/>
      </w:rPr>
    </w:lvl>
    <w:lvl w:ilvl="5" w:tplc="0C090005" w:tentative="1">
      <w:start w:val="1"/>
      <w:numFmt w:val="bullet"/>
      <w:lvlText w:val=""/>
      <w:lvlJc w:val="left"/>
      <w:pPr>
        <w:ind w:left="6308" w:hanging="360"/>
      </w:pPr>
      <w:rPr>
        <w:rFonts w:ascii="Wingdings" w:hAnsi="Wingdings" w:hint="default"/>
      </w:rPr>
    </w:lvl>
    <w:lvl w:ilvl="6" w:tplc="0C090001" w:tentative="1">
      <w:start w:val="1"/>
      <w:numFmt w:val="bullet"/>
      <w:lvlText w:val=""/>
      <w:lvlJc w:val="left"/>
      <w:pPr>
        <w:ind w:left="7028" w:hanging="360"/>
      </w:pPr>
      <w:rPr>
        <w:rFonts w:ascii="Symbol" w:hAnsi="Symbol" w:hint="default"/>
      </w:rPr>
    </w:lvl>
    <w:lvl w:ilvl="7" w:tplc="0C090003" w:tentative="1">
      <w:start w:val="1"/>
      <w:numFmt w:val="bullet"/>
      <w:lvlText w:val="o"/>
      <w:lvlJc w:val="left"/>
      <w:pPr>
        <w:ind w:left="7748" w:hanging="360"/>
      </w:pPr>
      <w:rPr>
        <w:rFonts w:ascii="Courier New" w:hAnsi="Courier New" w:cs="Courier New" w:hint="default"/>
      </w:rPr>
    </w:lvl>
    <w:lvl w:ilvl="8" w:tplc="0C090005" w:tentative="1">
      <w:start w:val="1"/>
      <w:numFmt w:val="bullet"/>
      <w:lvlText w:val=""/>
      <w:lvlJc w:val="left"/>
      <w:pPr>
        <w:ind w:left="8468" w:hanging="360"/>
      </w:pPr>
      <w:rPr>
        <w:rFonts w:ascii="Wingdings" w:hAnsi="Wingdings" w:hint="default"/>
      </w:rPr>
    </w:lvl>
  </w:abstractNum>
  <w:abstractNum w:abstractNumId="37" w15:restartNumberingAfterBreak="0">
    <w:nsid w:val="7F802D7D"/>
    <w:multiLevelType w:val="hybridMultilevel"/>
    <w:tmpl w:val="84F2B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34"/>
  </w:num>
  <w:num w:numId="4">
    <w:abstractNumId w:val="26"/>
  </w:num>
  <w:num w:numId="5">
    <w:abstractNumId w:val="25"/>
  </w:num>
  <w:num w:numId="6">
    <w:abstractNumId w:val="12"/>
  </w:num>
  <w:num w:numId="7">
    <w:abstractNumId w:val="19"/>
  </w:num>
  <w:num w:numId="8">
    <w:abstractNumId w:val="9"/>
  </w:num>
  <w:num w:numId="9">
    <w:abstractNumId w:val="2"/>
  </w:num>
  <w:num w:numId="10">
    <w:abstractNumId w:val="8"/>
  </w:num>
  <w:num w:numId="11">
    <w:abstractNumId w:val="7"/>
  </w:num>
  <w:num w:numId="12">
    <w:abstractNumId w:val="33"/>
  </w:num>
  <w:num w:numId="13">
    <w:abstractNumId w:val="27"/>
  </w:num>
  <w:num w:numId="14">
    <w:abstractNumId w:val="31"/>
  </w:num>
  <w:num w:numId="15">
    <w:abstractNumId w:val="29"/>
  </w:num>
  <w:num w:numId="16">
    <w:abstractNumId w:val="15"/>
  </w:num>
  <w:num w:numId="17">
    <w:abstractNumId w:val="3"/>
  </w:num>
  <w:num w:numId="18">
    <w:abstractNumId w:val="22"/>
  </w:num>
  <w:num w:numId="19">
    <w:abstractNumId w:val="30"/>
  </w:num>
  <w:num w:numId="20">
    <w:abstractNumId w:val="4"/>
  </w:num>
  <w:num w:numId="21">
    <w:abstractNumId w:val="24"/>
  </w:num>
  <w:num w:numId="22">
    <w:abstractNumId w:val="36"/>
  </w:num>
  <w:num w:numId="23">
    <w:abstractNumId w:val="6"/>
  </w:num>
  <w:num w:numId="24">
    <w:abstractNumId w:val="0"/>
  </w:num>
  <w:num w:numId="25">
    <w:abstractNumId w:val="17"/>
  </w:num>
  <w:num w:numId="26">
    <w:abstractNumId w:val="32"/>
  </w:num>
  <w:num w:numId="27">
    <w:abstractNumId w:val="37"/>
  </w:num>
  <w:num w:numId="28">
    <w:abstractNumId w:val="11"/>
  </w:num>
  <w:num w:numId="29">
    <w:abstractNumId w:val="14"/>
  </w:num>
  <w:num w:numId="30">
    <w:abstractNumId w:val="1"/>
  </w:num>
  <w:num w:numId="31">
    <w:abstractNumId w:val="28"/>
  </w:num>
  <w:num w:numId="32">
    <w:abstractNumId w:val="10"/>
  </w:num>
  <w:num w:numId="33">
    <w:abstractNumId w:val="13"/>
  </w:num>
  <w:num w:numId="34">
    <w:abstractNumId w:val="35"/>
  </w:num>
  <w:num w:numId="35">
    <w:abstractNumId w:val="21"/>
  </w:num>
  <w:num w:numId="36">
    <w:abstractNumId w:val="16"/>
  </w:num>
  <w:num w:numId="37">
    <w:abstractNumId w:val="23"/>
  </w:num>
  <w:num w:numId="38">
    <w:abstractNumId w:val="18"/>
  </w:num>
  <w:num w:numId="39">
    <w:abstractNumId w:val="23"/>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07a744c6-a7f9-414a-9a45-296fa28bbbb0"/>
  </w:docVars>
  <w:rsids>
    <w:rsidRoot w:val="007219F1"/>
    <w:rsid w:val="00000745"/>
    <w:rsid w:val="000016B8"/>
    <w:rsid w:val="000024A1"/>
    <w:rsid w:val="00002864"/>
    <w:rsid w:val="00004929"/>
    <w:rsid w:val="00004E72"/>
    <w:rsid w:val="00006428"/>
    <w:rsid w:val="0000661E"/>
    <w:rsid w:val="00006E88"/>
    <w:rsid w:val="000074C9"/>
    <w:rsid w:val="000074DA"/>
    <w:rsid w:val="000102B7"/>
    <w:rsid w:val="0001289A"/>
    <w:rsid w:val="000129EF"/>
    <w:rsid w:val="00012BAB"/>
    <w:rsid w:val="00012C9A"/>
    <w:rsid w:val="000132C9"/>
    <w:rsid w:val="00013EBB"/>
    <w:rsid w:val="00014344"/>
    <w:rsid w:val="0001446D"/>
    <w:rsid w:val="00014AAA"/>
    <w:rsid w:val="00014CA1"/>
    <w:rsid w:val="000166CA"/>
    <w:rsid w:val="00017EAA"/>
    <w:rsid w:val="00017F26"/>
    <w:rsid w:val="00020B2E"/>
    <w:rsid w:val="00021F44"/>
    <w:rsid w:val="00024DF9"/>
    <w:rsid w:val="00024EA7"/>
    <w:rsid w:val="00025408"/>
    <w:rsid w:val="00025BD1"/>
    <w:rsid w:val="000268CE"/>
    <w:rsid w:val="000312ED"/>
    <w:rsid w:val="0003139D"/>
    <w:rsid w:val="00031771"/>
    <w:rsid w:val="00031871"/>
    <w:rsid w:val="00032548"/>
    <w:rsid w:val="0003639F"/>
    <w:rsid w:val="0003688A"/>
    <w:rsid w:val="00036994"/>
    <w:rsid w:val="00036FBE"/>
    <w:rsid w:val="00037405"/>
    <w:rsid w:val="0003755D"/>
    <w:rsid w:val="000405AB"/>
    <w:rsid w:val="00040C69"/>
    <w:rsid w:val="000412E5"/>
    <w:rsid w:val="00041E26"/>
    <w:rsid w:val="00041F84"/>
    <w:rsid w:val="000420BC"/>
    <w:rsid w:val="00042AD1"/>
    <w:rsid w:val="0004529D"/>
    <w:rsid w:val="0004587A"/>
    <w:rsid w:val="00045A7C"/>
    <w:rsid w:val="000469EA"/>
    <w:rsid w:val="00051D7B"/>
    <w:rsid w:val="00053912"/>
    <w:rsid w:val="00055D97"/>
    <w:rsid w:val="00056313"/>
    <w:rsid w:val="000604CB"/>
    <w:rsid w:val="00060BC5"/>
    <w:rsid w:val="0006124B"/>
    <w:rsid w:val="00061FB1"/>
    <w:rsid w:val="00062C78"/>
    <w:rsid w:val="000634DB"/>
    <w:rsid w:val="00063D46"/>
    <w:rsid w:val="0006485B"/>
    <w:rsid w:val="000659FA"/>
    <w:rsid w:val="000716BA"/>
    <w:rsid w:val="00072B6C"/>
    <w:rsid w:val="00072FB5"/>
    <w:rsid w:val="00073196"/>
    <w:rsid w:val="00073C75"/>
    <w:rsid w:val="000753BF"/>
    <w:rsid w:val="000755F7"/>
    <w:rsid w:val="00077A99"/>
    <w:rsid w:val="00081587"/>
    <w:rsid w:val="0008298A"/>
    <w:rsid w:val="0008362E"/>
    <w:rsid w:val="00084840"/>
    <w:rsid w:val="00085A4A"/>
    <w:rsid w:val="000860A2"/>
    <w:rsid w:val="00086362"/>
    <w:rsid w:val="0008654A"/>
    <w:rsid w:val="000868D2"/>
    <w:rsid w:val="00086B22"/>
    <w:rsid w:val="00086EAE"/>
    <w:rsid w:val="0008774C"/>
    <w:rsid w:val="00087A47"/>
    <w:rsid w:val="00090079"/>
    <w:rsid w:val="000904CA"/>
    <w:rsid w:val="00091032"/>
    <w:rsid w:val="000911AB"/>
    <w:rsid w:val="000934F4"/>
    <w:rsid w:val="000955A0"/>
    <w:rsid w:val="00095BF2"/>
    <w:rsid w:val="000968EF"/>
    <w:rsid w:val="00097ABB"/>
    <w:rsid w:val="000A0012"/>
    <w:rsid w:val="000A043B"/>
    <w:rsid w:val="000A0F71"/>
    <w:rsid w:val="000A178E"/>
    <w:rsid w:val="000A27BF"/>
    <w:rsid w:val="000A2B0F"/>
    <w:rsid w:val="000A2CA9"/>
    <w:rsid w:val="000A3F9B"/>
    <w:rsid w:val="000A4012"/>
    <w:rsid w:val="000A5203"/>
    <w:rsid w:val="000A5619"/>
    <w:rsid w:val="000A57D4"/>
    <w:rsid w:val="000B0A74"/>
    <w:rsid w:val="000B0D60"/>
    <w:rsid w:val="000B1144"/>
    <w:rsid w:val="000B17C5"/>
    <w:rsid w:val="000B2814"/>
    <w:rsid w:val="000B472F"/>
    <w:rsid w:val="000B5D8F"/>
    <w:rsid w:val="000B602B"/>
    <w:rsid w:val="000B6B8D"/>
    <w:rsid w:val="000C095B"/>
    <w:rsid w:val="000C0C7D"/>
    <w:rsid w:val="000C0D52"/>
    <w:rsid w:val="000C20DE"/>
    <w:rsid w:val="000C2D7D"/>
    <w:rsid w:val="000C381C"/>
    <w:rsid w:val="000C3BEF"/>
    <w:rsid w:val="000C5826"/>
    <w:rsid w:val="000C5B16"/>
    <w:rsid w:val="000C6D3C"/>
    <w:rsid w:val="000C71EC"/>
    <w:rsid w:val="000C75A0"/>
    <w:rsid w:val="000D3130"/>
    <w:rsid w:val="000D3724"/>
    <w:rsid w:val="000D5290"/>
    <w:rsid w:val="000D77F0"/>
    <w:rsid w:val="000E0312"/>
    <w:rsid w:val="000E1A3C"/>
    <w:rsid w:val="000E1BB0"/>
    <w:rsid w:val="000E29D5"/>
    <w:rsid w:val="000E3B32"/>
    <w:rsid w:val="000E4578"/>
    <w:rsid w:val="000E472F"/>
    <w:rsid w:val="000E4C61"/>
    <w:rsid w:val="000E6555"/>
    <w:rsid w:val="000F0AC9"/>
    <w:rsid w:val="000F0AF2"/>
    <w:rsid w:val="000F0BD9"/>
    <w:rsid w:val="000F1742"/>
    <w:rsid w:val="000F469B"/>
    <w:rsid w:val="000F4A69"/>
    <w:rsid w:val="000F54B9"/>
    <w:rsid w:val="000F5559"/>
    <w:rsid w:val="00100F2C"/>
    <w:rsid w:val="0010182E"/>
    <w:rsid w:val="00101BEF"/>
    <w:rsid w:val="00102C5A"/>
    <w:rsid w:val="00103ADA"/>
    <w:rsid w:val="001060BA"/>
    <w:rsid w:val="00106124"/>
    <w:rsid w:val="001109BD"/>
    <w:rsid w:val="0011108F"/>
    <w:rsid w:val="001110DD"/>
    <w:rsid w:val="0011115B"/>
    <w:rsid w:val="0011171A"/>
    <w:rsid w:val="00112CD6"/>
    <w:rsid w:val="00114B4A"/>
    <w:rsid w:val="00115EE6"/>
    <w:rsid w:val="001211F0"/>
    <w:rsid w:val="0012175B"/>
    <w:rsid w:val="00122E25"/>
    <w:rsid w:val="00123CD2"/>
    <w:rsid w:val="00124EDB"/>
    <w:rsid w:val="001257FA"/>
    <w:rsid w:val="001262CA"/>
    <w:rsid w:val="00131A23"/>
    <w:rsid w:val="00131CB5"/>
    <w:rsid w:val="00132613"/>
    <w:rsid w:val="00132A0F"/>
    <w:rsid w:val="0013357B"/>
    <w:rsid w:val="00134A16"/>
    <w:rsid w:val="001359D9"/>
    <w:rsid w:val="001360E3"/>
    <w:rsid w:val="001369F0"/>
    <w:rsid w:val="0013740B"/>
    <w:rsid w:val="00137627"/>
    <w:rsid w:val="0013769E"/>
    <w:rsid w:val="00137854"/>
    <w:rsid w:val="0014311E"/>
    <w:rsid w:val="00143395"/>
    <w:rsid w:val="00143D5F"/>
    <w:rsid w:val="001445FD"/>
    <w:rsid w:val="0014523B"/>
    <w:rsid w:val="0014681C"/>
    <w:rsid w:val="00147AD3"/>
    <w:rsid w:val="00147BB2"/>
    <w:rsid w:val="00150460"/>
    <w:rsid w:val="00152722"/>
    <w:rsid w:val="001528CC"/>
    <w:rsid w:val="00152A0C"/>
    <w:rsid w:val="00152F0C"/>
    <w:rsid w:val="0015305C"/>
    <w:rsid w:val="001537AE"/>
    <w:rsid w:val="0015434D"/>
    <w:rsid w:val="001546EC"/>
    <w:rsid w:val="0015654E"/>
    <w:rsid w:val="00156903"/>
    <w:rsid w:val="00156A66"/>
    <w:rsid w:val="00157648"/>
    <w:rsid w:val="00160204"/>
    <w:rsid w:val="00160EA0"/>
    <w:rsid w:val="00160F15"/>
    <w:rsid w:val="001613E1"/>
    <w:rsid w:val="00163449"/>
    <w:rsid w:val="00163D44"/>
    <w:rsid w:val="00164365"/>
    <w:rsid w:val="00164761"/>
    <w:rsid w:val="0016575A"/>
    <w:rsid w:val="00165C3D"/>
    <w:rsid w:val="00166804"/>
    <w:rsid w:val="00166909"/>
    <w:rsid w:val="00166EC4"/>
    <w:rsid w:val="00166F92"/>
    <w:rsid w:val="001672C5"/>
    <w:rsid w:val="001673B4"/>
    <w:rsid w:val="00170D51"/>
    <w:rsid w:val="00172085"/>
    <w:rsid w:val="001723F0"/>
    <w:rsid w:val="00172595"/>
    <w:rsid w:val="00173C38"/>
    <w:rsid w:val="00173FAF"/>
    <w:rsid w:val="0017407E"/>
    <w:rsid w:val="0017438E"/>
    <w:rsid w:val="00175D6E"/>
    <w:rsid w:val="001766C8"/>
    <w:rsid w:val="001813E4"/>
    <w:rsid w:val="00181725"/>
    <w:rsid w:val="00181C7E"/>
    <w:rsid w:val="00184632"/>
    <w:rsid w:val="00184C91"/>
    <w:rsid w:val="00185075"/>
    <w:rsid w:val="0018547D"/>
    <w:rsid w:val="00185E90"/>
    <w:rsid w:val="001874C8"/>
    <w:rsid w:val="001874DE"/>
    <w:rsid w:val="00190A5B"/>
    <w:rsid w:val="00190CA6"/>
    <w:rsid w:val="00191073"/>
    <w:rsid w:val="00191776"/>
    <w:rsid w:val="00192227"/>
    <w:rsid w:val="001922A6"/>
    <w:rsid w:val="001924F6"/>
    <w:rsid w:val="001930ED"/>
    <w:rsid w:val="00193691"/>
    <w:rsid w:val="00193698"/>
    <w:rsid w:val="00193E03"/>
    <w:rsid w:val="001944FD"/>
    <w:rsid w:val="00194B8A"/>
    <w:rsid w:val="001954FA"/>
    <w:rsid w:val="00195731"/>
    <w:rsid w:val="00196994"/>
    <w:rsid w:val="00196C2E"/>
    <w:rsid w:val="001A081D"/>
    <w:rsid w:val="001A0920"/>
    <w:rsid w:val="001A1144"/>
    <w:rsid w:val="001A15F6"/>
    <w:rsid w:val="001A2991"/>
    <w:rsid w:val="001A32F7"/>
    <w:rsid w:val="001A3664"/>
    <w:rsid w:val="001A3DAF"/>
    <w:rsid w:val="001A4039"/>
    <w:rsid w:val="001A4695"/>
    <w:rsid w:val="001A49E1"/>
    <w:rsid w:val="001A5392"/>
    <w:rsid w:val="001A67F0"/>
    <w:rsid w:val="001A74B7"/>
    <w:rsid w:val="001B0948"/>
    <w:rsid w:val="001B10C1"/>
    <w:rsid w:val="001B1454"/>
    <w:rsid w:val="001B2B48"/>
    <w:rsid w:val="001B3844"/>
    <w:rsid w:val="001B3FAD"/>
    <w:rsid w:val="001B431C"/>
    <w:rsid w:val="001B651E"/>
    <w:rsid w:val="001B7D05"/>
    <w:rsid w:val="001C035D"/>
    <w:rsid w:val="001C151E"/>
    <w:rsid w:val="001C3E69"/>
    <w:rsid w:val="001C4C07"/>
    <w:rsid w:val="001C5BBE"/>
    <w:rsid w:val="001C5E93"/>
    <w:rsid w:val="001C5EE7"/>
    <w:rsid w:val="001C68EC"/>
    <w:rsid w:val="001C7B03"/>
    <w:rsid w:val="001C7D55"/>
    <w:rsid w:val="001D0487"/>
    <w:rsid w:val="001D1950"/>
    <w:rsid w:val="001D19F9"/>
    <w:rsid w:val="001D2980"/>
    <w:rsid w:val="001D3283"/>
    <w:rsid w:val="001D369C"/>
    <w:rsid w:val="001D3EC7"/>
    <w:rsid w:val="001D4BCB"/>
    <w:rsid w:val="001D5688"/>
    <w:rsid w:val="001D6FB3"/>
    <w:rsid w:val="001E0559"/>
    <w:rsid w:val="001E17F6"/>
    <w:rsid w:val="001E1A29"/>
    <w:rsid w:val="001E21F2"/>
    <w:rsid w:val="001E4FBE"/>
    <w:rsid w:val="001E52C8"/>
    <w:rsid w:val="001E5842"/>
    <w:rsid w:val="001E5E86"/>
    <w:rsid w:val="001E630D"/>
    <w:rsid w:val="001E6CCB"/>
    <w:rsid w:val="001E6E69"/>
    <w:rsid w:val="001E7DFA"/>
    <w:rsid w:val="001F0AD5"/>
    <w:rsid w:val="001F2DB7"/>
    <w:rsid w:val="001F2F1F"/>
    <w:rsid w:val="001F39D2"/>
    <w:rsid w:val="001F4503"/>
    <w:rsid w:val="001F49FD"/>
    <w:rsid w:val="001F6CBD"/>
    <w:rsid w:val="001F7AD8"/>
    <w:rsid w:val="001F7EF8"/>
    <w:rsid w:val="00200009"/>
    <w:rsid w:val="002000E3"/>
    <w:rsid w:val="00200490"/>
    <w:rsid w:val="002025E2"/>
    <w:rsid w:val="00202DF6"/>
    <w:rsid w:val="00203052"/>
    <w:rsid w:val="002033D1"/>
    <w:rsid w:val="00203A94"/>
    <w:rsid w:val="00203CD1"/>
    <w:rsid w:val="002042B7"/>
    <w:rsid w:val="00204CA4"/>
    <w:rsid w:val="00204EC3"/>
    <w:rsid w:val="0020580E"/>
    <w:rsid w:val="00206415"/>
    <w:rsid w:val="00206A12"/>
    <w:rsid w:val="002074B7"/>
    <w:rsid w:val="002075FC"/>
    <w:rsid w:val="00207E61"/>
    <w:rsid w:val="0021094B"/>
    <w:rsid w:val="0021192B"/>
    <w:rsid w:val="002129D5"/>
    <w:rsid w:val="002144BC"/>
    <w:rsid w:val="0021493C"/>
    <w:rsid w:val="002153C4"/>
    <w:rsid w:val="00215465"/>
    <w:rsid w:val="0021623B"/>
    <w:rsid w:val="0021700B"/>
    <w:rsid w:val="00217E0A"/>
    <w:rsid w:val="0022091A"/>
    <w:rsid w:val="00221662"/>
    <w:rsid w:val="00221E12"/>
    <w:rsid w:val="00221FC5"/>
    <w:rsid w:val="002221A0"/>
    <w:rsid w:val="00222612"/>
    <w:rsid w:val="00222FEC"/>
    <w:rsid w:val="0022379B"/>
    <w:rsid w:val="00224673"/>
    <w:rsid w:val="00226821"/>
    <w:rsid w:val="002307B8"/>
    <w:rsid w:val="00230A85"/>
    <w:rsid w:val="00231448"/>
    <w:rsid w:val="00233694"/>
    <w:rsid w:val="00233BB2"/>
    <w:rsid w:val="00233CC5"/>
    <w:rsid w:val="0023491D"/>
    <w:rsid w:val="00234DA1"/>
    <w:rsid w:val="00235232"/>
    <w:rsid w:val="00235D1E"/>
    <w:rsid w:val="00236098"/>
    <w:rsid w:val="00237163"/>
    <w:rsid w:val="00237879"/>
    <w:rsid w:val="0023798E"/>
    <w:rsid w:val="0024025D"/>
    <w:rsid w:val="002404F6"/>
    <w:rsid w:val="00240D5A"/>
    <w:rsid w:val="002410DB"/>
    <w:rsid w:val="00242B5B"/>
    <w:rsid w:val="00242BD2"/>
    <w:rsid w:val="0024300A"/>
    <w:rsid w:val="00243AB8"/>
    <w:rsid w:val="00243B0A"/>
    <w:rsid w:val="002448C0"/>
    <w:rsid w:val="002451E2"/>
    <w:rsid w:val="0024524C"/>
    <w:rsid w:val="00245E91"/>
    <w:rsid w:val="0024639D"/>
    <w:rsid w:val="00246CDA"/>
    <w:rsid w:val="00247AD7"/>
    <w:rsid w:val="00250CD7"/>
    <w:rsid w:val="00251661"/>
    <w:rsid w:val="00253540"/>
    <w:rsid w:val="002537A5"/>
    <w:rsid w:val="002537EC"/>
    <w:rsid w:val="00253B28"/>
    <w:rsid w:val="00254B6E"/>
    <w:rsid w:val="00254BAA"/>
    <w:rsid w:val="00255F1C"/>
    <w:rsid w:val="0025667E"/>
    <w:rsid w:val="0025674A"/>
    <w:rsid w:val="0025711B"/>
    <w:rsid w:val="00257C85"/>
    <w:rsid w:val="00257EEE"/>
    <w:rsid w:val="00262C9E"/>
    <w:rsid w:val="0026479C"/>
    <w:rsid w:val="00264BF3"/>
    <w:rsid w:val="00265300"/>
    <w:rsid w:val="00265347"/>
    <w:rsid w:val="0026670A"/>
    <w:rsid w:val="00266726"/>
    <w:rsid w:val="002669D2"/>
    <w:rsid w:val="00267AAD"/>
    <w:rsid w:val="00272804"/>
    <w:rsid w:val="00272C10"/>
    <w:rsid w:val="00272CE2"/>
    <w:rsid w:val="00272F49"/>
    <w:rsid w:val="0027361B"/>
    <w:rsid w:val="0027405B"/>
    <w:rsid w:val="002744AA"/>
    <w:rsid w:val="00275B96"/>
    <w:rsid w:val="00276A7B"/>
    <w:rsid w:val="00276D1E"/>
    <w:rsid w:val="002805FD"/>
    <w:rsid w:val="002814DA"/>
    <w:rsid w:val="002819A6"/>
    <w:rsid w:val="002821A0"/>
    <w:rsid w:val="00282D85"/>
    <w:rsid w:val="00283F4B"/>
    <w:rsid w:val="00285559"/>
    <w:rsid w:val="00285670"/>
    <w:rsid w:val="00286BA1"/>
    <w:rsid w:val="00286C8F"/>
    <w:rsid w:val="002909FF"/>
    <w:rsid w:val="00290D51"/>
    <w:rsid w:val="00291309"/>
    <w:rsid w:val="00291E4C"/>
    <w:rsid w:val="00293ACD"/>
    <w:rsid w:val="00293B55"/>
    <w:rsid w:val="00293D1E"/>
    <w:rsid w:val="00294946"/>
    <w:rsid w:val="00294E77"/>
    <w:rsid w:val="00295261"/>
    <w:rsid w:val="0029569C"/>
    <w:rsid w:val="0029632E"/>
    <w:rsid w:val="0029748A"/>
    <w:rsid w:val="00297979"/>
    <w:rsid w:val="002A0264"/>
    <w:rsid w:val="002A0347"/>
    <w:rsid w:val="002A044E"/>
    <w:rsid w:val="002A056C"/>
    <w:rsid w:val="002A07BF"/>
    <w:rsid w:val="002A0B07"/>
    <w:rsid w:val="002A121B"/>
    <w:rsid w:val="002A2D5E"/>
    <w:rsid w:val="002A30DA"/>
    <w:rsid w:val="002A3144"/>
    <w:rsid w:val="002A3D66"/>
    <w:rsid w:val="002A4E72"/>
    <w:rsid w:val="002A4F51"/>
    <w:rsid w:val="002A5518"/>
    <w:rsid w:val="002A61DF"/>
    <w:rsid w:val="002A6A13"/>
    <w:rsid w:val="002A718B"/>
    <w:rsid w:val="002A725E"/>
    <w:rsid w:val="002A7562"/>
    <w:rsid w:val="002A79EF"/>
    <w:rsid w:val="002A7C37"/>
    <w:rsid w:val="002B04A6"/>
    <w:rsid w:val="002B09AB"/>
    <w:rsid w:val="002B15B1"/>
    <w:rsid w:val="002B4085"/>
    <w:rsid w:val="002B4B13"/>
    <w:rsid w:val="002B4D98"/>
    <w:rsid w:val="002B5076"/>
    <w:rsid w:val="002B59AB"/>
    <w:rsid w:val="002B64D2"/>
    <w:rsid w:val="002C1644"/>
    <w:rsid w:val="002C1ED0"/>
    <w:rsid w:val="002C344E"/>
    <w:rsid w:val="002C46A0"/>
    <w:rsid w:val="002C4BDD"/>
    <w:rsid w:val="002C5D3A"/>
    <w:rsid w:val="002C6A88"/>
    <w:rsid w:val="002D097D"/>
    <w:rsid w:val="002D256D"/>
    <w:rsid w:val="002D2D22"/>
    <w:rsid w:val="002D2EEA"/>
    <w:rsid w:val="002D35F5"/>
    <w:rsid w:val="002D49DC"/>
    <w:rsid w:val="002D4F80"/>
    <w:rsid w:val="002D54E0"/>
    <w:rsid w:val="002D6E3E"/>
    <w:rsid w:val="002D6E94"/>
    <w:rsid w:val="002D7401"/>
    <w:rsid w:val="002D7DBC"/>
    <w:rsid w:val="002E0224"/>
    <w:rsid w:val="002E08DD"/>
    <w:rsid w:val="002E0DD8"/>
    <w:rsid w:val="002E323A"/>
    <w:rsid w:val="002E481C"/>
    <w:rsid w:val="002E5AC5"/>
    <w:rsid w:val="002E5ADA"/>
    <w:rsid w:val="002E6832"/>
    <w:rsid w:val="002F065F"/>
    <w:rsid w:val="002F2BFB"/>
    <w:rsid w:val="002F5553"/>
    <w:rsid w:val="002F5769"/>
    <w:rsid w:val="002F5A4D"/>
    <w:rsid w:val="00300469"/>
    <w:rsid w:val="00300903"/>
    <w:rsid w:val="003023B1"/>
    <w:rsid w:val="00302A12"/>
    <w:rsid w:val="003033F1"/>
    <w:rsid w:val="003048EC"/>
    <w:rsid w:val="00304B5A"/>
    <w:rsid w:val="00304B95"/>
    <w:rsid w:val="00304C20"/>
    <w:rsid w:val="00305134"/>
    <w:rsid w:val="00305B20"/>
    <w:rsid w:val="003078FF"/>
    <w:rsid w:val="00307948"/>
    <w:rsid w:val="00310861"/>
    <w:rsid w:val="003108B9"/>
    <w:rsid w:val="00311550"/>
    <w:rsid w:val="00311C3F"/>
    <w:rsid w:val="003122B2"/>
    <w:rsid w:val="00312CD2"/>
    <w:rsid w:val="00314519"/>
    <w:rsid w:val="0031488E"/>
    <w:rsid w:val="00314C3C"/>
    <w:rsid w:val="003158E7"/>
    <w:rsid w:val="00316142"/>
    <w:rsid w:val="00316D67"/>
    <w:rsid w:val="00317601"/>
    <w:rsid w:val="003176BB"/>
    <w:rsid w:val="00317DD7"/>
    <w:rsid w:val="00322204"/>
    <w:rsid w:val="0032261E"/>
    <w:rsid w:val="00322846"/>
    <w:rsid w:val="00323BB7"/>
    <w:rsid w:val="003243F6"/>
    <w:rsid w:val="00325ABE"/>
    <w:rsid w:val="00325F62"/>
    <w:rsid w:val="00326217"/>
    <w:rsid w:val="0032727F"/>
    <w:rsid w:val="003279E9"/>
    <w:rsid w:val="00327B38"/>
    <w:rsid w:val="0033081A"/>
    <w:rsid w:val="00330F89"/>
    <w:rsid w:val="00331E33"/>
    <w:rsid w:val="003328F8"/>
    <w:rsid w:val="00333471"/>
    <w:rsid w:val="0033350A"/>
    <w:rsid w:val="00334027"/>
    <w:rsid w:val="00334CD8"/>
    <w:rsid w:val="00335951"/>
    <w:rsid w:val="00335A61"/>
    <w:rsid w:val="003366FA"/>
    <w:rsid w:val="00336946"/>
    <w:rsid w:val="00336A0A"/>
    <w:rsid w:val="003400B8"/>
    <w:rsid w:val="003405E1"/>
    <w:rsid w:val="00343046"/>
    <w:rsid w:val="00343419"/>
    <w:rsid w:val="00344CB7"/>
    <w:rsid w:val="00345535"/>
    <w:rsid w:val="003461CD"/>
    <w:rsid w:val="0034722A"/>
    <w:rsid w:val="003504AD"/>
    <w:rsid w:val="00350990"/>
    <w:rsid w:val="00350C07"/>
    <w:rsid w:val="00350CBF"/>
    <w:rsid w:val="00351860"/>
    <w:rsid w:val="00353FA6"/>
    <w:rsid w:val="00354A29"/>
    <w:rsid w:val="00355090"/>
    <w:rsid w:val="003554B9"/>
    <w:rsid w:val="00356E4E"/>
    <w:rsid w:val="00357FC2"/>
    <w:rsid w:val="00360402"/>
    <w:rsid w:val="00361A25"/>
    <w:rsid w:val="00361BDF"/>
    <w:rsid w:val="00363B63"/>
    <w:rsid w:val="0036451C"/>
    <w:rsid w:val="003646B3"/>
    <w:rsid w:val="0036495A"/>
    <w:rsid w:val="003649C9"/>
    <w:rsid w:val="00365035"/>
    <w:rsid w:val="00366AE8"/>
    <w:rsid w:val="00367546"/>
    <w:rsid w:val="00367B45"/>
    <w:rsid w:val="003707E5"/>
    <w:rsid w:val="00371161"/>
    <w:rsid w:val="0037146D"/>
    <w:rsid w:val="00371ABC"/>
    <w:rsid w:val="003726B0"/>
    <w:rsid w:val="00372939"/>
    <w:rsid w:val="00373586"/>
    <w:rsid w:val="00373853"/>
    <w:rsid w:val="00373A7F"/>
    <w:rsid w:val="00373C12"/>
    <w:rsid w:val="00374A90"/>
    <w:rsid w:val="00375162"/>
    <w:rsid w:val="003754CC"/>
    <w:rsid w:val="0037675B"/>
    <w:rsid w:val="00376E6D"/>
    <w:rsid w:val="0037717D"/>
    <w:rsid w:val="0037726E"/>
    <w:rsid w:val="00380C0B"/>
    <w:rsid w:val="00381DAF"/>
    <w:rsid w:val="00382CAF"/>
    <w:rsid w:val="0038302C"/>
    <w:rsid w:val="0038375B"/>
    <w:rsid w:val="00383C5A"/>
    <w:rsid w:val="0038419B"/>
    <w:rsid w:val="00385340"/>
    <w:rsid w:val="0038698C"/>
    <w:rsid w:val="003872F0"/>
    <w:rsid w:val="003874A2"/>
    <w:rsid w:val="0039010F"/>
    <w:rsid w:val="00390158"/>
    <w:rsid w:val="0039453E"/>
    <w:rsid w:val="00394A64"/>
    <w:rsid w:val="00395E68"/>
    <w:rsid w:val="003A0318"/>
    <w:rsid w:val="003A0B54"/>
    <w:rsid w:val="003A0B65"/>
    <w:rsid w:val="003A0D20"/>
    <w:rsid w:val="003A2253"/>
    <w:rsid w:val="003A2482"/>
    <w:rsid w:val="003A299D"/>
    <w:rsid w:val="003A3238"/>
    <w:rsid w:val="003A3F9B"/>
    <w:rsid w:val="003A44A6"/>
    <w:rsid w:val="003A5574"/>
    <w:rsid w:val="003A5A9C"/>
    <w:rsid w:val="003A5B21"/>
    <w:rsid w:val="003A5B57"/>
    <w:rsid w:val="003A6033"/>
    <w:rsid w:val="003A6374"/>
    <w:rsid w:val="003A761D"/>
    <w:rsid w:val="003A79EC"/>
    <w:rsid w:val="003A7B16"/>
    <w:rsid w:val="003A7C53"/>
    <w:rsid w:val="003B0E35"/>
    <w:rsid w:val="003B0FD3"/>
    <w:rsid w:val="003B1ABE"/>
    <w:rsid w:val="003B2A97"/>
    <w:rsid w:val="003B2BB8"/>
    <w:rsid w:val="003B3FA1"/>
    <w:rsid w:val="003B51E3"/>
    <w:rsid w:val="003B58D9"/>
    <w:rsid w:val="003B59EE"/>
    <w:rsid w:val="003B5BEF"/>
    <w:rsid w:val="003B5DC3"/>
    <w:rsid w:val="003B5EE9"/>
    <w:rsid w:val="003B7109"/>
    <w:rsid w:val="003C081A"/>
    <w:rsid w:val="003C129B"/>
    <w:rsid w:val="003C1CA6"/>
    <w:rsid w:val="003C1F72"/>
    <w:rsid w:val="003C22EE"/>
    <w:rsid w:val="003C26CB"/>
    <w:rsid w:val="003C3E61"/>
    <w:rsid w:val="003C4A22"/>
    <w:rsid w:val="003C5136"/>
    <w:rsid w:val="003C533B"/>
    <w:rsid w:val="003C56BF"/>
    <w:rsid w:val="003C5C2F"/>
    <w:rsid w:val="003C6017"/>
    <w:rsid w:val="003C6123"/>
    <w:rsid w:val="003C6663"/>
    <w:rsid w:val="003C7366"/>
    <w:rsid w:val="003D066C"/>
    <w:rsid w:val="003D0D0C"/>
    <w:rsid w:val="003D0E58"/>
    <w:rsid w:val="003D1690"/>
    <w:rsid w:val="003D34FF"/>
    <w:rsid w:val="003D351F"/>
    <w:rsid w:val="003D5067"/>
    <w:rsid w:val="003D551D"/>
    <w:rsid w:val="003D564F"/>
    <w:rsid w:val="003D5689"/>
    <w:rsid w:val="003D593D"/>
    <w:rsid w:val="003D787E"/>
    <w:rsid w:val="003D7F70"/>
    <w:rsid w:val="003E0669"/>
    <w:rsid w:val="003E0E8F"/>
    <w:rsid w:val="003E16EC"/>
    <w:rsid w:val="003E1779"/>
    <w:rsid w:val="003E17B6"/>
    <w:rsid w:val="003E18C0"/>
    <w:rsid w:val="003E18F0"/>
    <w:rsid w:val="003E1DA7"/>
    <w:rsid w:val="003E2FB0"/>
    <w:rsid w:val="003E3594"/>
    <w:rsid w:val="003E436C"/>
    <w:rsid w:val="003E6AC1"/>
    <w:rsid w:val="003F113B"/>
    <w:rsid w:val="003F1805"/>
    <w:rsid w:val="003F2102"/>
    <w:rsid w:val="003F3495"/>
    <w:rsid w:val="003F4B5B"/>
    <w:rsid w:val="003F4FAC"/>
    <w:rsid w:val="003F614F"/>
    <w:rsid w:val="003F7BCE"/>
    <w:rsid w:val="003F7EC1"/>
    <w:rsid w:val="0040062A"/>
    <w:rsid w:val="00401C4E"/>
    <w:rsid w:val="0040200E"/>
    <w:rsid w:val="004024D0"/>
    <w:rsid w:val="00403D5D"/>
    <w:rsid w:val="00404345"/>
    <w:rsid w:val="004045DB"/>
    <w:rsid w:val="00404F92"/>
    <w:rsid w:val="004060F8"/>
    <w:rsid w:val="004064CE"/>
    <w:rsid w:val="0040666F"/>
    <w:rsid w:val="0040775E"/>
    <w:rsid w:val="00407B2D"/>
    <w:rsid w:val="004100CE"/>
    <w:rsid w:val="00410D10"/>
    <w:rsid w:val="00411206"/>
    <w:rsid w:val="004115EB"/>
    <w:rsid w:val="00411F8E"/>
    <w:rsid w:val="0041248A"/>
    <w:rsid w:val="00413371"/>
    <w:rsid w:val="004133A3"/>
    <w:rsid w:val="0041466C"/>
    <w:rsid w:val="00414BF1"/>
    <w:rsid w:val="00414CE2"/>
    <w:rsid w:val="00415141"/>
    <w:rsid w:val="004171D4"/>
    <w:rsid w:val="00417683"/>
    <w:rsid w:val="004176AA"/>
    <w:rsid w:val="00417813"/>
    <w:rsid w:val="00420669"/>
    <w:rsid w:val="00420871"/>
    <w:rsid w:val="00420D21"/>
    <w:rsid w:val="0042108C"/>
    <w:rsid w:val="00421B27"/>
    <w:rsid w:val="00422719"/>
    <w:rsid w:val="00422973"/>
    <w:rsid w:val="0042387D"/>
    <w:rsid w:val="00423F72"/>
    <w:rsid w:val="00426A28"/>
    <w:rsid w:val="00426D4C"/>
    <w:rsid w:val="00427608"/>
    <w:rsid w:val="00427D92"/>
    <w:rsid w:val="0043052D"/>
    <w:rsid w:val="004305E3"/>
    <w:rsid w:val="004316E3"/>
    <w:rsid w:val="00431F73"/>
    <w:rsid w:val="00433319"/>
    <w:rsid w:val="00435307"/>
    <w:rsid w:val="004367CF"/>
    <w:rsid w:val="00436904"/>
    <w:rsid w:val="00440162"/>
    <w:rsid w:val="00440242"/>
    <w:rsid w:val="00440543"/>
    <w:rsid w:val="00440996"/>
    <w:rsid w:val="00440C83"/>
    <w:rsid w:val="004412BF"/>
    <w:rsid w:val="00441470"/>
    <w:rsid w:val="004414AC"/>
    <w:rsid w:val="004416CB"/>
    <w:rsid w:val="00441762"/>
    <w:rsid w:val="00441C6F"/>
    <w:rsid w:val="0044206B"/>
    <w:rsid w:val="00442985"/>
    <w:rsid w:val="00443099"/>
    <w:rsid w:val="0044369D"/>
    <w:rsid w:val="0044412E"/>
    <w:rsid w:val="004455D4"/>
    <w:rsid w:val="004460C8"/>
    <w:rsid w:val="00451CCD"/>
    <w:rsid w:val="00452A6A"/>
    <w:rsid w:val="00452D76"/>
    <w:rsid w:val="0045410B"/>
    <w:rsid w:val="0045500F"/>
    <w:rsid w:val="00460170"/>
    <w:rsid w:val="004603F6"/>
    <w:rsid w:val="004604CF"/>
    <w:rsid w:val="00460C2C"/>
    <w:rsid w:val="00460C7E"/>
    <w:rsid w:val="00461E6B"/>
    <w:rsid w:val="00461FBD"/>
    <w:rsid w:val="004625EE"/>
    <w:rsid w:val="00462730"/>
    <w:rsid w:val="004628F3"/>
    <w:rsid w:val="00462A69"/>
    <w:rsid w:val="004639CF"/>
    <w:rsid w:val="00465D5E"/>
    <w:rsid w:val="00465F25"/>
    <w:rsid w:val="00466B53"/>
    <w:rsid w:val="00466E5B"/>
    <w:rsid w:val="004670AD"/>
    <w:rsid w:val="00467437"/>
    <w:rsid w:val="00467D91"/>
    <w:rsid w:val="00470BE7"/>
    <w:rsid w:val="00472AEA"/>
    <w:rsid w:val="00473CCD"/>
    <w:rsid w:val="00474089"/>
    <w:rsid w:val="00475807"/>
    <w:rsid w:val="00480322"/>
    <w:rsid w:val="00481408"/>
    <w:rsid w:val="0048215F"/>
    <w:rsid w:val="004821EE"/>
    <w:rsid w:val="00483B68"/>
    <w:rsid w:val="00484002"/>
    <w:rsid w:val="0048411B"/>
    <w:rsid w:val="004854CD"/>
    <w:rsid w:val="004862DE"/>
    <w:rsid w:val="004865CC"/>
    <w:rsid w:val="00486D0C"/>
    <w:rsid w:val="0048730A"/>
    <w:rsid w:val="00487CF7"/>
    <w:rsid w:val="00487D2E"/>
    <w:rsid w:val="00490E5A"/>
    <w:rsid w:val="0049119B"/>
    <w:rsid w:val="0049130B"/>
    <w:rsid w:val="0049137A"/>
    <w:rsid w:val="00491B73"/>
    <w:rsid w:val="004947F8"/>
    <w:rsid w:val="00495F90"/>
    <w:rsid w:val="00496DC2"/>
    <w:rsid w:val="004A039D"/>
    <w:rsid w:val="004A3279"/>
    <w:rsid w:val="004A3FDA"/>
    <w:rsid w:val="004A4533"/>
    <w:rsid w:val="004A4A5D"/>
    <w:rsid w:val="004A4D14"/>
    <w:rsid w:val="004A4F9E"/>
    <w:rsid w:val="004A5B4B"/>
    <w:rsid w:val="004A72F6"/>
    <w:rsid w:val="004A7B9A"/>
    <w:rsid w:val="004B032D"/>
    <w:rsid w:val="004B077A"/>
    <w:rsid w:val="004B0BCA"/>
    <w:rsid w:val="004B254D"/>
    <w:rsid w:val="004B3F07"/>
    <w:rsid w:val="004B45D2"/>
    <w:rsid w:val="004B4777"/>
    <w:rsid w:val="004B52D9"/>
    <w:rsid w:val="004B54CA"/>
    <w:rsid w:val="004B5F1D"/>
    <w:rsid w:val="004B75A9"/>
    <w:rsid w:val="004B7980"/>
    <w:rsid w:val="004B7E0C"/>
    <w:rsid w:val="004C073A"/>
    <w:rsid w:val="004C075D"/>
    <w:rsid w:val="004C4992"/>
    <w:rsid w:val="004C49E2"/>
    <w:rsid w:val="004C4D57"/>
    <w:rsid w:val="004C6662"/>
    <w:rsid w:val="004C69B6"/>
    <w:rsid w:val="004C6C61"/>
    <w:rsid w:val="004C6CE2"/>
    <w:rsid w:val="004C7838"/>
    <w:rsid w:val="004C796C"/>
    <w:rsid w:val="004D0470"/>
    <w:rsid w:val="004D0B44"/>
    <w:rsid w:val="004D127F"/>
    <w:rsid w:val="004D1320"/>
    <w:rsid w:val="004D1AB6"/>
    <w:rsid w:val="004D1F8C"/>
    <w:rsid w:val="004D2950"/>
    <w:rsid w:val="004D2D2C"/>
    <w:rsid w:val="004D32B5"/>
    <w:rsid w:val="004D3424"/>
    <w:rsid w:val="004D3929"/>
    <w:rsid w:val="004D4B64"/>
    <w:rsid w:val="004D5FB4"/>
    <w:rsid w:val="004D66E3"/>
    <w:rsid w:val="004D6D5B"/>
    <w:rsid w:val="004D764D"/>
    <w:rsid w:val="004E21FC"/>
    <w:rsid w:val="004E2CB6"/>
    <w:rsid w:val="004E3B3C"/>
    <w:rsid w:val="004E4B66"/>
    <w:rsid w:val="004E4DD7"/>
    <w:rsid w:val="004E5CBF"/>
    <w:rsid w:val="004E5CE1"/>
    <w:rsid w:val="004E739B"/>
    <w:rsid w:val="004F009F"/>
    <w:rsid w:val="004F09EF"/>
    <w:rsid w:val="004F18E3"/>
    <w:rsid w:val="004F1A93"/>
    <w:rsid w:val="004F2629"/>
    <w:rsid w:val="004F3760"/>
    <w:rsid w:val="004F46B5"/>
    <w:rsid w:val="004F4FBE"/>
    <w:rsid w:val="004F547F"/>
    <w:rsid w:val="004F5546"/>
    <w:rsid w:val="004F5BED"/>
    <w:rsid w:val="004F5C55"/>
    <w:rsid w:val="004F614E"/>
    <w:rsid w:val="004F61B9"/>
    <w:rsid w:val="004F77D6"/>
    <w:rsid w:val="005005EF"/>
    <w:rsid w:val="00500872"/>
    <w:rsid w:val="005021E6"/>
    <w:rsid w:val="00502E97"/>
    <w:rsid w:val="00503FF3"/>
    <w:rsid w:val="00504246"/>
    <w:rsid w:val="0050443B"/>
    <w:rsid w:val="0050456B"/>
    <w:rsid w:val="005058E8"/>
    <w:rsid w:val="00505EE0"/>
    <w:rsid w:val="00505FFA"/>
    <w:rsid w:val="00507649"/>
    <w:rsid w:val="00507986"/>
    <w:rsid w:val="0051081D"/>
    <w:rsid w:val="00511DDE"/>
    <w:rsid w:val="0051237D"/>
    <w:rsid w:val="00512CFB"/>
    <w:rsid w:val="005132FD"/>
    <w:rsid w:val="005138A2"/>
    <w:rsid w:val="005139D2"/>
    <w:rsid w:val="0051611F"/>
    <w:rsid w:val="00516CA5"/>
    <w:rsid w:val="0051777E"/>
    <w:rsid w:val="00517C1A"/>
    <w:rsid w:val="00517D99"/>
    <w:rsid w:val="00521F16"/>
    <w:rsid w:val="0052318A"/>
    <w:rsid w:val="0052370E"/>
    <w:rsid w:val="00523D9B"/>
    <w:rsid w:val="00523DCB"/>
    <w:rsid w:val="00524ABA"/>
    <w:rsid w:val="0052567C"/>
    <w:rsid w:val="00525BC4"/>
    <w:rsid w:val="00525FD2"/>
    <w:rsid w:val="00526CC2"/>
    <w:rsid w:val="00526D3C"/>
    <w:rsid w:val="00526DA1"/>
    <w:rsid w:val="00527533"/>
    <w:rsid w:val="00531EF6"/>
    <w:rsid w:val="005324CA"/>
    <w:rsid w:val="00535231"/>
    <w:rsid w:val="00536E0E"/>
    <w:rsid w:val="005374B5"/>
    <w:rsid w:val="005375ED"/>
    <w:rsid w:val="005408B2"/>
    <w:rsid w:val="00541F85"/>
    <w:rsid w:val="005423E3"/>
    <w:rsid w:val="00542802"/>
    <w:rsid w:val="0054416B"/>
    <w:rsid w:val="0054531C"/>
    <w:rsid w:val="00545DDC"/>
    <w:rsid w:val="00546642"/>
    <w:rsid w:val="00546842"/>
    <w:rsid w:val="00550611"/>
    <w:rsid w:val="005507CD"/>
    <w:rsid w:val="00550987"/>
    <w:rsid w:val="00553657"/>
    <w:rsid w:val="00553771"/>
    <w:rsid w:val="00554E7C"/>
    <w:rsid w:val="005552C6"/>
    <w:rsid w:val="0055696F"/>
    <w:rsid w:val="00557A98"/>
    <w:rsid w:val="00557EAE"/>
    <w:rsid w:val="005608F3"/>
    <w:rsid w:val="00560B5F"/>
    <w:rsid w:val="00560C4D"/>
    <w:rsid w:val="00562578"/>
    <w:rsid w:val="00562717"/>
    <w:rsid w:val="00562B07"/>
    <w:rsid w:val="0056524A"/>
    <w:rsid w:val="00565D76"/>
    <w:rsid w:val="00566356"/>
    <w:rsid w:val="00566388"/>
    <w:rsid w:val="00566F20"/>
    <w:rsid w:val="00567964"/>
    <w:rsid w:val="0057078F"/>
    <w:rsid w:val="00570A13"/>
    <w:rsid w:val="00570C35"/>
    <w:rsid w:val="005710EF"/>
    <w:rsid w:val="00571FF0"/>
    <w:rsid w:val="005722D9"/>
    <w:rsid w:val="005735F3"/>
    <w:rsid w:val="00574AE3"/>
    <w:rsid w:val="00574FB5"/>
    <w:rsid w:val="00576563"/>
    <w:rsid w:val="00576744"/>
    <w:rsid w:val="00576A2D"/>
    <w:rsid w:val="00577522"/>
    <w:rsid w:val="00577599"/>
    <w:rsid w:val="00580965"/>
    <w:rsid w:val="00581D68"/>
    <w:rsid w:val="005826D0"/>
    <w:rsid w:val="00582B13"/>
    <w:rsid w:val="0058324B"/>
    <w:rsid w:val="005851E4"/>
    <w:rsid w:val="00585772"/>
    <w:rsid w:val="00585BB1"/>
    <w:rsid w:val="00585D65"/>
    <w:rsid w:val="005872A3"/>
    <w:rsid w:val="00587872"/>
    <w:rsid w:val="0059336E"/>
    <w:rsid w:val="00593A0B"/>
    <w:rsid w:val="00595693"/>
    <w:rsid w:val="00595E81"/>
    <w:rsid w:val="00596DED"/>
    <w:rsid w:val="00597003"/>
    <w:rsid w:val="0059799C"/>
    <w:rsid w:val="005A0A02"/>
    <w:rsid w:val="005A131E"/>
    <w:rsid w:val="005A2F1D"/>
    <w:rsid w:val="005A322A"/>
    <w:rsid w:val="005A3329"/>
    <w:rsid w:val="005A39D0"/>
    <w:rsid w:val="005A4113"/>
    <w:rsid w:val="005A55E6"/>
    <w:rsid w:val="005A5DC9"/>
    <w:rsid w:val="005A61E7"/>
    <w:rsid w:val="005A6D78"/>
    <w:rsid w:val="005A70AB"/>
    <w:rsid w:val="005A717F"/>
    <w:rsid w:val="005A73E8"/>
    <w:rsid w:val="005A7DB2"/>
    <w:rsid w:val="005B12BF"/>
    <w:rsid w:val="005B1650"/>
    <w:rsid w:val="005B2EBE"/>
    <w:rsid w:val="005B496A"/>
    <w:rsid w:val="005B5497"/>
    <w:rsid w:val="005B682D"/>
    <w:rsid w:val="005B7138"/>
    <w:rsid w:val="005B74AB"/>
    <w:rsid w:val="005C03D6"/>
    <w:rsid w:val="005C0F0F"/>
    <w:rsid w:val="005C146A"/>
    <w:rsid w:val="005C246E"/>
    <w:rsid w:val="005C2519"/>
    <w:rsid w:val="005C2ECB"/>
    <w:rsid w:val="005C3069"/>
    <w:rsid w:val="005C308F"/>
    <w:rsid w:val="005C30DD"/>
    <w:rsid w:val="005C3AA9"/>
    <w:rsid w:val="005C5112"/>
    <w:rsid w:val="005C5999"/>
    <w:rsid w:val="005C7A04"/>
    <w:rsid w:val="005C7CAD"/>
    <w:rsid w:val="005D0D82"/>
    <w:rsid w:val="005D127D"/>
    <w:rsid w:val="005D12AE"/>
    <w:rsid w:val="005D1AEB"/>
    <w:rsid w:val="005D1CC8"/>
    <w:rsid w:val="005D22F8"/>
    <w:rsid w:val="005D29C2"/>
    <w:rsid w:val="005D3A7A"/>
    <w:rsid w:val="005D3CE7"/>
    <w:rsid w:val="005D5153"/>
    <w:rsid w:val="005D5BF5"/>
    <w:rsid w:val="005D6D78"/>
    <w:rsid w:val="005D730D"/>
    <w:rsid w:val="005D7A19"/>
    <w:rsid w:val="005E129E"/>
    <w:rsid w:val="005E26AC"/>
    <w:rsid w:val="005E2B88"/>
    <w:rsid w:val="005E2D87"/>
    <w:rsid w:val="005E5BDD"/>
    <w:rsid w:val="005E5D8A"/>
    <w:rsid w:val="005E5F0E"/>
    <w:rsid w:val="005E6251"/>
    <w:rsid w:val="005E6874"/>
    <w:rsid w:val="005E73BC"/>
    <w:rsid w:val="005E7D4C"/>
    <w:rsid w:val="005E7F81"/>
    <w:rsid w:val="005F0BB3"/>
    <w:rsid w:val="005F0F24"/>
    <w:rsid w:val="005F14DF"/>
    <w:rsid w:val="005F323A"/>
    <w:rsid w:val="005F3CDB"/>
    <w:rsid w:val="005F4CD8"/>
    <w:rsid w:val="005F635D"/>
    <w:rsid w:val="005F6519"/>
    <w:rsid w:val="005F655E"/>
    <w:rsid w:val="005F65BE"/>
    <w:rsid w:val="005F6C4C"/>
    <w:rsid w:val="005F7608"/>
    <w:rsid w:val="005F788F"/>
    <w:rsid w:val="005F7986"/>
    <w:rsid w:val="005F7A85"/>
    <w:rsid w:val="005F7CCB"/>
    <w:rsid w:val="0060026A"/>
    <w:rsid w:val="00601205"/>
    <w:rsid w:val="00601D5C"/>
    <w:rsid w:val="0060288D"/>
    <w:rsid w:val="00602B32"/>
    <w:rsid w:val="00603307"/>
    <w:rsid w:val="00604E92"/>
    <w:rsid w:val="00607F39"/>
    <w:rsid w:val="00611A52"/>
    <w:rsid w:val="00611BEF"/>
    <w:rsid w:val="0061302D"/>
    <w:rsid w:val="00614322"/>
    <w:rsid w:val="006149E8"/>
    <w:rsid w:val="00615127"/>
    <w:rsid w:val="00615665"/>
    <w:rsid w:val="00616479"/>
    <w:rsid w:val="006165E9"/>
    <w:rsid w:val="00616870"/>
    <w:rsid w:val="00616BF1"/>
    <w:rsid w:val="0061757D"/>
    <w:rsid w:val="00617C11"/>
    <w:rsid w:val="0062066B"/>
    <w:rsid w:val="00620A42"/>
    <w:rsid w:val="00621649"/>
    <w:rsid w:val="00622A9F"/>
    <w:rsid w:val="00624194"/>
    <w:rsid w:val="006242EE"/>
    <w:rsid w:val="00624F25"/>
    <w:rsid w:val="0062535A"/>
    <w:rsid w:val="00626BD3"/>
    <w:rsid w:val="00626CA5"/>
    <w:rsid w:val="00626E31"/>
    <w:rsid w:val="00626E52"/>
    <w:rsid w:val="0063002A"/>
    <w:rsid w:val="006316E5"/>
    <w:rsid w:val="00632465"/>
    <w:rsid w:val="006327BA"/>
    <w:rsid w:val="00633376"/>
    <w:rsid w:val="00633D16"/>
    <w:rsid w:val="00634070"/>
    <w:rsid w:val="00634380"/>
    <w:rsid w:val="00634462"/>
    <w:rsid w:val="00635E46"/>
    <w:rsid w:val="00636E02"/>
    <w:rsid w:val="0063710A"/>
    <w:rsid w:val="006377F0"/>
    <w:rsid w:val="0063794C"/>
    <w:rsid w:val="00637A4B"/>
    <w:rsid w:val="00640549"/>
    <w:rsid w:val="0064076C"/>
    <w:rsid w:val="006408DE"/>
    <w:rsid w:val="00640C96"/>
    <w:rsid w:val="00641137"/>
    <w:rsid w:val="00641982"/>
    <w:rsid w:val="00642ED0"/>
    <w:rsid w:val="0064341D"/>
    <w:rsid w:val="00643CBE"/>
    <w:rsid w:val="0064433E"/>
    <w:rsid w:val="00644426"/>
    <w:rsid w:val="00645C87"/>
    <w:rsid w:val="00646755"/>
    <w:rsid w:val="00646AE9"/>
    <w:rsid w:val="006476F1"/>
    <w:rsid w:val="00647AF4"/>
    <w:rsid w:val="00647F1F"/>
    <w:rsid w:val="006509C6"/>
    <w:rsid w:val="00650D4D"/>
    <w:rsid w:val="00651085"/>
    <w:rsid w:val="0065154A"/>
    <w:rsid w:val="0065184C"/>
    <w:rsid w:val="00652144"/>
    <w:rsid w:val="006531AC"/>
    <w:rsid w:val="006532DC"/>
    <w:rsid w:val="00654BC4"/>
    <w:rsid w:val="00654D47"/>
    <w:rsid w:val="00655748"/>
    <w:rsid w:val="006560A1"/>
    <w:rsid w:val="006561D1"/>
    <w:rsid w:val="0065630F"/>
    <w:rsid w:val="00660F4C"/>
    <w:rsid w:val="00660FBD"/>
    <w:rsid w:val="006618EF"/>
    <w:rsid w:val="00662B04"/>
    <w:rsid w:val="00662C14"/>
    <w:rsid w:val="00663ABB"/>
    <w:rsid w:val="00663E3E"/>
    <w:rsid w:val="00663EEB"/>
    <w:rsid w:val="006646E0"/>
    <w:rsid w:val="00665E29"/>
    <w:rsid w:val="00667EA4"/>
    <w:rsid w:val="0067088F"/>
    <w:rsid w:val="00671760"/>
    <w:rsid w:val="006727B4"/>
    <w:rsid w:val="00672BF6"/>
    <w:rsid w:val="00673F54"/>
    <w:rsid w:val="00674223"/>
    <w:rsid w:val="0067471E"/>
    <w:rsid w:val="00675431"/>
    <w:rsid w:val="00675A2E"/>
    <w:rsid w:val="006769E2"/>
    <w:rsid w:val="00677221"/>
    <w:rsid w:val="00677894"/>
    <w:rsid w:val="00677FA7"/>
    <w:rsid w:val="006803E4"/>
    <w:rsid w:val="00680E3D"/>
    <w:rsid w:val="00681C69"/>
    <w:rsid w:val="00681E9B"/>
    <w:rsid w:val="006826C0"/>
    <w:rsid w:val="00683EA9"/>
    <w:rsid w:val="006842C9"/>
    <w:rsid w:val="00685829"/>
    <w:rsid w:val="00686219"/>
    <w:rsid w:val="00686497"/>
    <w:rsid w:val="00686599"/>
    <w:rsid w:val="00686C0E"/>
    <w:rsid w:val="00687EF7"/>
    <w:rsid w:val="0069032E"/>
    <w:rsid w:val="006947D5"/>
    <w:rsid w:val="00695258"/>
    <w:rsid w:val="00695337"/>
    <w:rsid w:val="00696CB7"/>
    <w:rsid w:val="006979BA"/>
    <w:rsid w:val="006A14D1"/>
    <w:rsid w:val="006A3A49"/>
    <w:rsid w:val="006A3BD0"/>
    <w:rsid w:val="006A4CE7"/>
    <w:rsid w:val="006A5B33"/>
    <w:rsid w:val="006A6825"/>
    <w:rsid w:val="006A688A"/>
    <w:rsid w:val="006A7CB2"/>
    <w:rsid w:val="006B0054"/>
    <w:rsid w:val="006B18F0"/>
    <w:rsid w:val="006B24D6"/>
    <w:rsid w:val="006B31EA"/>
    <w:rsid w:val="006B46F5"/>
    <w:rsid w:val="006B4BB8"/>
    <w:rsid w:val="006B5510"/>
    <w:rsid w:val="006B659A"/>
    <w:rsid w:val="006B67C2"/>
    <w:rsid w:val="006B6C2C"/>
    <w:rsid w:val="006B723E"/>
    <w:rsid w:val="006C1072"/>
    <w:rsid w:val="006C14CC"/>
    <w:rsid w:val="006C1644"/>
    <w:rsid w:val="006C33B7"/>
    <w:rsid w:val="006C3591"/>
    <w:rsid w:val="006C3CE7"/>
    <w:rsid w:val="006C4413"/>
    <w:rsid w:val="006C45F5"/>
    <w:rsid w:val="006C53AB"/>
    <w:rsid w:val="006C5EE7"/>
    <w:rsid w:val="006C6464"/>
    <w:rsid w:val="006C6FB1"/>
    <w:rsid w:val="006C7264"/>
    <w:rsid w:val="006D1B9D"/>
    <w:rsid w:val="006D24B1"/>
    <w:rsid w:val="006D2671"/>
    <w:rsid w:val="006D2F8D"/>
    <w:rsid w:val="006D33E5"/>
    <w:rsid w:val="006D3543"/>
    <w:rsid w:val="006D3817"/>
    <w:rsid w:val="006D38C7"/>
    <w:rsid w:val="006D3ABC"/>
    <w:rsid w:val="006D3DC6"/>
    <w:rsid w:val="006D5041"/>
    <w:rsid w:val="006D5684"/>
    <w:rsid w:val="006D5B60"/>
    <w:rsid w:val="006D5CB3"/>
    <w:rsid w:val="006D67F0"/>
    <w:rsid w:val="006D7141"/>
    <w:rsid w:val="006D7246"/>
    <w:rsid w:val="006E072C"/>
    <w:rsid w:val="006E19FC"/>
    <w:rsid w:val="006E2182"/>
    <w:rsid w:val="006E2500"/>
    <w:rsid w:val="006E2F47"/>
    <w:rsid w:val="006E36D2"/>
    <w:rsid w:val="006E3E7C"/>
    <w:rsid w:val="006E40E0"/>
    <w:rsid w:val="006E5308"/>
    <w:rsid w:val="006E5845"/>
    <w:rsid w:val="006E699F"/>
    <w:rsid w:val="006E6EFD"/>
    <w:rsid w:val="006E7367"/>
    <w:rsid w:val="006F08B6"/>
    <w:rsid w:val="006F0971"/>
    <w:rsid w:val="006F0E5B"/>
    <w:rsid w:val="006F1C78"/>
    <w:rsid w:val="006F27F0"/>
    <w:rsid w:val="006F2C80"/>
    <w:rsid w:val="006F40F3"/>
    <w:rsid w:val="006F4350"/>
    <w:rsid w:val="006F4D5D"/>
    <w:rsid w:val="006F55FC"/>
    <w:rsid w:val="006F56B2"/>
    <w:rsid w:val="006F5BCF"/>
    <w:rsid w:val="006F5D19"/>
    <w:rsid w:val="006F645A"/>
    <w:rsid w:val="007004FD"/>
    <w:rsid w:val="007005FF"/>
    <w:rsid w:val="00700AE5"/>
    <w:rsid w:val="007013F5"/>
    <w:rsid w:val="007018D0"/>
    <w:rsid w:val="00704D98"/>
    <w:rsid w:val="00704E03"/>
    <w:rsid w:val="00706726"/>
    <w:rsid w:val="00706853"/>
    <w:rsid w:val="007072E8"/>
    <w:rsid w:val="0071042C"/>
    <w:rsid w:val="007116D7"/>
    <w:rsid w:val="0071188E"/>
    <w:rsid w:val="00711930"/>
    <w:rsid w:val="00712B6A"/>
    <w:rsid w:val="007130BC"/>
    <w:rsid w:val="00713BD1"/>
    <w:rsid w:val="00715503"/>
    <w:rsid w:val="00715EBC"/>
    <w:rsid w:val="00717918"/>
    <w:rsid w:val="00720700"/>
    <w:rsid w:val="007209BB"/>
    <w:rsid w:val="007219F1"/>
    <w:rsid w:val="00721C52"/>
    <w:rsid w:val="007228F6"/>
    <w:rsid w:val="00723538"/>
    <w:rsid w:val="007241C1"/>
    <w:rsid w:val="0072442B"/>
    <w:rsid w:val="00724DD0"/>
    <w:rsid w:val="00725E71"/>
    <w:rsid w:val="00726420"/>
    <w:rsid w:val="007265FF"/>
    <w:rsid w:val="00726F1A"/>
    <w:rsid w:val="0072789D"/>
    <w:rsid w:val="00730D34"/>
    <w:rsid w:val="00731379"/>
    <w:rsid w:val="00731F02"/>
    <w:rsid w:val="00732AA5"/>
    <w:rsid w:val="0073363D"/>
    <w:rsid w:val="007337E3"/>
    <w:rsid w:val="00734BDD"/>
    <w:rsid w:val="007351AF"/>
    <w:rsid w:val="00735B33"/>
    <w:rsid w:val="0073762C"/>
    <w:rsid w:val="00740B30"/>
    <w:rsid w:val="00740D6B"/>
    <w:rsid w:val="00741822"/>
    <w:rsid w:val="00741C77"/>
    <w:rsid w:val="00742907"/>
    <w:rsid w:val="00742D59"/>
    <w:rsid w:val="00743475"/>
    <w:rsid w:val="00743FAA"/>
    <w:rsid w:val="00744EA9"/>
    <w:rsid w:val="007476B1"/>
    <w:rsid w:val="007501CE"/>
    <w:rsid w:val="00752B9B"/>
    <w:rsid w:val="00752D79"/>
    <w:rsid w:val="007531F9"/>
    <w:rsid w:val="00753ACD"/>
    <w:rsid w:val="00755065"/>
    <w:rsid w:val="0075521F"/>
    <w:rsid w:val="00755599"/>
    <w:rsid w:val="00756EDC"/>
    <w:rsid w:val="007577DA"/>
    <w:rsid w:val="007611B2"/>
    <w:rsid w:val="00761B06"/>
    <w:rsid w:val="00764453"/>
    <w:rsid w:val="00764868"/>
    <w:rsid w:val="00764D3A"/>
    <w:rsid w:val="00764EAE"/>
    <w:rsid w:val="00765B0A"/>
    <w:rsid w:val="00765D6C"/>
    <w:rsid w:val="007675B5"/>
    <w:rsid w:val="00770703"/>
    <w:rsid w:val="00771A61"/>
    <w:rsid w:val="00771B5D"/>
    <w:rsid w:val="00774CF5"/>
    <w:rsid w:val="0077565E"/>
    <w:rsid w:val="00775DE7"/>
    <w:rsid w:val="00775F52"/>
    <w:rsid w:val="00776529"/>
    <w:rsid w:val="00776F56"/>
    <w:rsid w:val="00780C0E"/>
    <w:rsid w:val="00781370"/>
    <w:rsid w:val="00781969"/>
    <w:rsid w:val="00782881"/>
    <w:rsid w:val="0078344E"/>
    <w:rsid w:val="0078381E"/>
    <w:rsid w:val="00783B0B"/>
    <w:rsid w:val="00783B40"/>
    <w:rsid w:val="00783D8A"/>
    <w:rsid w:val="00784722"/>
    <w:rsid w:val="00784C2F"/>
    <w:rsid w:val="00784DA6"/>
    <w:rsid w:val="00785261"/>
    <w:rsid w:val="00785A2A"/>
    <w:rsid w:val="00785A6B"/>
    <w:rsid w:val="00785C4E"/>
    <w:rsid w:val="00786DB3"/>
    <w:rsid w:val="007874CE"/>
    <w:rsid w:val="00787E3C"/>
    <w:rsid w:val="00787EA2"/>
    <w:rsid w:val="007900BA"/>
    <w:rsid w:val="00790399"/>
    <w:rsid w:val="007906BC"/>
    <w:rsid w:val="00791A1D"/>
    <w:rsid w:val="0079278F"/>
    <w:rsid w:val="00792F5D"/>
    <w:rsid w:val="00793698"/>
    <w:rsid w:val="00794345"/>
    <w:rsid w:val="007945DA"/>
    <w:rsid w:val="00795543"/>
    <w:rsid w:val="00795BCF"/>
    <w:rsid w:val="00795E4C"/>
    <w:rsid w:val="00795E83"/>
    <w:rsid w:val="00796529"/>
    <w:rsid w:val="007971EA"/>
    <w:rsid w:val="00797E78"/>
    <w:rsid w:val="007A0633"/>
    <w:rsid w:val="007A1EBF"/>
    <w:rsid w:val="007A2C8D"/>
    <w:rsid w:val="007A3B4A"/>
    <w:rsid w:val="007A3CD4"/>
    <w:rsid w:val="007A4015"/>
    <w:rsid w:val="007A4284"/>
    <w:rsid w:val="007A5747"/>
    <w:rsid w:val="007A5783"/>
    <w:rsid w:val="007A6D30"/>
    <w:rsid w:val="007B0256"/>
    <w:rsid w:val="007B04C4"/>
    <w:rsid w:val="007B1519"/>
    <w:rsid w:val="007B2048"/>
    <w:rsid w:val="007B3FB5"/>
    <w:rsid w:val="007B4114"/>
    <w:rsid w:val="007B4FB0"/>
    <w:rsid w:val="007B5019"/>
    <w:rsid w:val="007B5635"/>
    <w:rsid w:val="007B705C"/>
    <w:rsid w:val="007B7BC8"/>
    <w:rsid w:val="007C109E"/>
    <w:rsid w:val="007C1887"/>
    <w:rsid w:val="007C243B"/>
    <w:rsid w:val="007C3E96"/>
    <w:rsid w:val="007C466F"/>
    <w:rsid w:val="007C5B55"/>
    <w:rsid w:val="007C5F76"/>
    <w:rsid w:val="007C7145"/>
    <w:rsid w:val="007D0ECA"/>
    <w:rsid w:val="007D1C15"/>
    <w:rsid w:val="007D2510"/>
    <w:rsid w:val="007D2A6F"/>
    <w:rsid w:val="007D2CFD"/>
    <w:rsid w:val="007D2D37"/>
    <w:rsid w:val="007D34CE"/>
    <w:rsid w:val="007D477B"/>
    <w:rsid w:val="007D4EB4"/>
    <w:rsid w:val="007D596C"/>
    <w:rsid w:val="007D59EF"/>
    <w:rsid w:val="007D6067"/>
    <w:rsid w:val="007D6C3E"/>
    <w:rsid w:val="007E053C"/>
    <w:rsid w:val="007E24FA"/>
    <w:rsid w:val="007E2ACE"/>
    <w:rsid w:val="007E2B60"/>
    <w:rsid w:val="007E3126"/>
    <w:rsid w:val="007E33AA"/>
    <w:rsid w:val="007E3BD8"/>
    <w:rsid w:val="007E3E79"/>
    <w:rsid w:val="007E439E"/>
    <w:rsid w:val="007E582D"/>
    <w:rsid w:val="007E5C7B"/>
    <w:rsid w:val="007E6E62"/>
    <w:rsid w:val="007E75FD"/>
    <w:rsid w:val="007E76A3"/>
    <w:rsid w:val="007E7D33"/>
    <w:rsid w:val="007F033A"/>
    <w:rsid w:val="007F0784"/>
    <w:rsid w:val="007F0B66"/>
    <w:rsid w:val="007F0FBA"/>
    <w:rsid w:val="007F3973"/>
    <w:rsid w:val="007F49C1"/>
    <w:rsid w:val="007F5336"/>
    <w:rsid w:val="007F74CF"/>
    <w:rsid w:val="007F7E2D"/>
    <w:rsid w:val="008004C0"/>
    <w:rsid w:val="008007AC"/>
    <w:rsid w:val="00801C19"/>
    <w:rsid w:val="008024DE"/>
    <w:rsid w:val="00802F0D"/>
    <w:rsid w:val="00804BE3"/>
    <w:rsid w:val="00804F72"/>
    <w:rsid w:val="008050A7"/>
    <w:rsid w:val="0080550D"/>
    <w:rsid w:val="008055D2"/>
    <w:rsid w:val="008059C3"/>
    <w:rsid w:val="00805A34"/>
    <w:rsid w:val="00805EE1"/>
    <w:rsid w:val="00806DF6"/>
    <w:rsid w:val="008100CC"/>
    <w:rsid w:val="0081062A"/>
    <w:rsid w:val="00810FEC"/>
    <w:rsid w:val="00811812"/>
    <w:rsid w:val="00811C14"/>
    <w:rsid w:val="008129D9"/>
    <w:rsid w:val="00812FD9"/>
    <w:rsid w:val="008136AF"/>
    <w:rsid w:val="00813CFC"/>
    <w:rsid w:val="00813D14"/>
    <w:rsid w:val="008145DB"/>
    <w:rsid w:val="00814A59"/>
    <w:rsid w:val="00814FF6"/>
    <w:rsid w:val="00815689"/>
    <w:rsid w:val="00815C81"/>
    <w:rsid w:val="008203D2"/>
    <w:rsid w:val="00820F51"/>
    <w:rsid w:val="008215F6"/>
    <w:rsid w:val="00821E97"/>
    <w:rsid w:val="00822161"/>
    <w:rsid w:val="00822BEE"/>
    <w:rsid w:val="00822EDE"/>
    <w:rsid w:val="00823428"/>
    <w:rsid w:val="008267A9"/>
    <w:rsid w:val="00827FDF"/>
    <w:rsid w:val="00830787"/>
    <w:rsid w:val="00830AAC"/>
    <w:rsid w:val="00830CF0"/>
    <w:rsid w:val="00833FF7"/>
    <w:rsid w:val="00834094"/>
    <w:rsid w:val="00834D96"/>
    <w:rsid w:val="00835714"/>
    <w:rsid w:val="00836C80"/>
    <w:rsid w:val="008405A6"/>
    <w:rsid w:val="00840803"/>
    <w:rsid w:val="008408FD"/>
    <w:rsid w:val="00840CC6"/>
    <w:rsid w:val="0084229C"/>
    <w:rsid w:val="008428A5"/>
    <w:rsid w:val="008429D3"/>
    <w:rsid w:val="00843101"/>
    <w:rsid w:val="00844995"/>
    <w:rsid w:val="00846337"/>
    <w:rsid w:val="00846585"/>
    <w:rsid w:val="00846C94"/>
    <w:rsid w:val="00846E06"/>
    <w:rsid w:val="00847B37"/>
    <w:rsid w:val="00847E78"/>
    <w:rsid w:val="00850053"/>
    <w:rsid w:val="0085013F"/>
    <w:rsid w:val="008505D9"/>
    <w:rsid w:val="0085094E"/>
    <w:rsid w:val="008515DC"/>
    <w:rsid w:val="008516A9"/>
    <w:rsid w:val="008529BD"/>
    <w:rsid w:val="00852C2E"/>
    <w:rsid w:val="008533F9"/>
    <w:rsid w:val="00853F6D"/>
    <w:rsid w:val="008542A9"/>
    <w:rsid w:val="00854914"/>
    <w:rsid w:val="00854D2A"/>
    <w:rsid w:val="008564E1"/>
    <w:rsid w:val="0085656E"/>
    <w:rsid w:val="00856595"/>
    <w:rsid w:val="008567A0"/>
    <w:rsid w:val="008567F5"/>
    <w:rsid w:val="00856AA0"/>
    <w:rsid w:val="00856E83"/>
    <w:rsid w:val="0086064A"/>
    <w:rsid w:val="0086139A"/>
    <w:rsid w:val="008631D7"/>
    <w:rsid w:val="00863577"/>
    <w:rsid w:val="00864634"/>
    <w:rsid w:val="00865295"/>
    <w:rsid w:val="00865893"/>
    <w:rsid w:val="008658E5"/>
    <w:rsid w:val="008663BB"/>
    <w:rsid w:val="00867049"/>
    <w:rsid w:val="00867DC1"/>
    <w:rsid w:val="008716A8"/>
    <w:rsid w:val="008741D0"/>
    <w:rsid w:val="00874729"/>
    <w:rsid w:val="00874FC2"/>
    <w:rsid w:val="008758DB"/>
    <w:rsid w:val="00876C91"/>
    <w:rsid w:val="00877DE4"/>
    <w:rsid w:val="00877EE1"/>
    <w:rsid w:val="00880707"/>
    <w:rsid w:val="00880ADB"/>
    <w:rsid w:val="00882034"/>
    <w:rsid w:val="00882276"/>
    <w:rsid w:val="0088276E"/>
    <w:rsid w:val="00882FA2"/>
    <w:rsid w:val="008831FE"/>
    <w:rsid w:val="00887A6F"/>
    <w:rsid w:val="00890954"/>
    <w:rsid w:val="008912FD"/>
    <w:rsid w:val="00891A40"/>
    <w:rsid w:val="008930A4"/>
    <w:rsid w:val="00895866"/>
    <w:rsid w:val="00896503"/>
    <w:rsid w:val="00896AF9"/>
    <w:rsid w:val="00896B0F"/>
    <w:rsid w:val="00896EF9"/>
    <w:rsid w:val="00897221"/>
    <w:rsid w:val="008974A3"/>
    <w:rsid w:val="008A1012"/>
    <w:rsid w:val="008A21EF"/>
    <w:rsid w:val="008A26BB"/>
    <w:rsid w:val="008A2741"/>
    <w:rsid w:val="008A2CCA"/>
    <w:rsid w:val="008A331C"/>
    <w:rsid w:val="008A5E1C"/>
    <w:rsid w:val="008A6C95"/>
    <w:rsid w:val="008B1438"/>
    <w:rsid w:val="008B16DD"/>
    <w:rsid w:val="008B1E75"/>
    <w:rsid w:val="008B23C5"/>
    <w:rsid w:val="008B68FB"/>
    <w:rsid w:val="008C00B6"/>
    <w:rsid w:val="008C300F"/>
    <w:rsid w:val="008C50BC"/>
    <w:rsid w:val="008C58E2"/>
    <w:rsid w:val="008C5D0C"/>
    <w:rsid w:val="008C6998"/>
    <w:rsid w:val="008D02AF"/>
    <w:rsid w:val="008D18BE"/>
    <w:rsid w:val="008D44E7"/>
    <w:rsid w:val="008D7BCC"/>
    <w:rsid w:val="008E13D8"/>
    <w:rsid w:val="008E24FF"/>
    <w:rsid w:val="008E31A6"/>
    <w:rsid w:val="008E4E99"/>
    <w:rsid w:val="008E53B7"/>
    <w:rsid w:val="008E5725"/>
    <w:rsid w:val="008F124F"/>
    <w:rsid w:val="008F1288"/>
    <w:rsid w:val="008F16D2"/>
    <w:rsid w:val="008F20D3"/>
    <w:rsid w:val="008F255A"/>
    <w:rsid w:val="008F3E81"/>
    <w:rsid w:val="008F66EE"/>
    <w:rsid w:val="008F6A71"/>
    <w:rsid w:val="008F6B4E"/>
    <w:rsid w:val="008F6CFC"/>
    <w:rsid w:val="008F74AA"/>
    <w:rsid w:val="00900E70"/>
    <w:rsid w:val="00900FC3"/>
    <w:rsid w:val="00901C91"/>
    <w:rsid w:val="00902F14"/>
    <w:rsid w:val="009032A5"/>
    <w:rsid w:val="0090334E"/>
    <w:rsid w:val="009033CD"/>
    <w:rsid w:val="00903E77"/>
    <w:rsid w:val="00906474"/>
    <w:rsid w:val="009067A4"/>
    <w:rsid w:val="00906DF3"/>
    <w:rsid w:val="00907A98"/>
    <w:rsid w:val="00910CB3"/>
    <w:rsid w:val="009133C3"/>
    <w:rsid w:val="00913EFE"/>
    <w:rsid w:val="0091450D"/>
    <w:rsid w:val="009153E4"/>
    <w:rsid w:val="00916578"/>
    <w:rsid w:val="009167AB"/>
    <w:rsid w:val="00917176"/>
    <w:rsid w:val="0091725E"/>
    <w:rsid w:val="00917B06"/>
    <w:rsid w:val="0092086B"/>
    <w:rsid w:val="00921722"/>
    <w:rsid w:val="009225C0"/>
    <w:rsid w:val="009225F0"/>
    <w:rsid w:val="00923DA8"/>
    <w:rsid w:val="00923ED2"/>
    <w:rsid w:val="0092453E"/>
    <w:rsid w:val="00924C44"/>
    <w:rsid w:val="00925032"/>
    <w:rsid w:val="00925E58"/>
    <w:rsid w:val="009271F8"/>
    <w:rsid w:val="00927300"/>
    <w:rsid w:val="00930315"/>
    <w:rsid w:val="00930D27"/>
    <w:rsid w:val="00930E91"/>
    <w:rsid w:val="009313F2"/>
    <w:rsid w:val="00931AA8"/>
    <w:rsid w:val="00932E2E"/>
    <w:rsid w:val="00933432"/>
    <w:rsid w:val="00933A3D"/>
    <w:rsid w:val="00935ED5"/>
    <w:rsid w:val="009360B8"/>
    <w:rsid w:val="009362BB"/>
    <w:rsid w:val="00936315"/>
    <w:rsid w:val="0093671D"/>
    <w:rsid w:val="00936FE2"/>
    <w:rsid w:val="00940C48"/>
    <w:rsid w:val="0094132E"/>
    <w:rsid w:val="00943EBC"/>
    <w:rsid w:val="0094428E"/>
    <w:rsid w:val="00944B85"/>
    <w:rsid w:val="00946160"/>
    <w:rsid w:val="00946B4F"/>
    <w:rsid w:val="009479EF"/>
    <w:rsid w:val="009502BC"/>
    <w:rsid w:val="0095057E"/>
    <w:rsid w:val="00950C9B"/>
    <w:rsid w:val="00950CEA"/>
    <w:rsid w:val="00951739"/>
    <w:rsid w:val="00951EBA"/>
    <w:rsid w:val="00951F01"/>
    <w:rsid w:val="009520D9"/>
    <w:rsid w:val="009520DD"/>
    <w:rsid w:val="00954EDA"/>
    <w:rsid w:val="009558D8"/>
    <w:rsid w:val="0095599E"/>
    <w:rsid w:val="00955A57"/>
    <w:rsid w:val="00955B9A"/>
    <w:rsid w:val="00956DAE"/>
    <w:rsid w:val="009607D2"/>
    <w:rsid w:val="009624C4"/>
    <w:rsid w:val="00963985"/>
    <w:rsid w:val="00965439"/>
    <w:rsid w:val="00965928"/>
    <w:rsid w:val="00966000"/>
    <w:rsid w:val="00967FE1"/>
    <w:rsid w:val="0097060F"/>
    <w:rsid w:val="00970CFB"/>
    <w:rsid w:val="00972148"/>
    <w:rsid w:val="00972D29"/>
    <w:rsid w:val="00973B50"/>
    <w:rsid w:val="009740EA"/>
    <w:rsid w:val="009743AA"/>
    <w:rsid w:val="009757FC"/>
    <w:rsid w:val="009768F8"/>
    <w:rsid w:val="00977038"/>
    <w:rsid w:val="00977D79"/>
    <w:rsid w:val="00984070"/>
    <w:rsid w:val="0098410D"/>
    <w:rsid w:val="00984285"/>
    <w:rsid w:val="00985344"/>
    <w:rsid w:val="00986064"/>
    <w:rsid w:val="00987695"/>
    <w:rsid w:val="00987709"/>
    <w:rsid w:val="00987C27"/>
    <w:rsid w:val="009902CC"/>
    <w:rsid w:val="00991464"/>
    <w:rsid w:val="009922EE"/>
    <w:rsid w:val="009927BE"/>
    <w:rsid w:val="00994165"/>
    <w:rsid w:val="009946E5"/>
    <w:rsid w:val="00994C50"/>
    <w:rsid w:val="00994D75"/>
    <w:rsid w:val="0099544B"/>
    <w:rsid w:val="00995622"/>
    <w:rsid w:val="00995A74"/>
    <w:rsid w:val="009A03D6"/>
    <w:rsid w:val="009A0D0E"/>
    <w:rsid w:val="009A0DE1"/>
    <w:rsid w:val="009A1765"/>
    <w:rsid w:val="009A3C38"/>
    <w:rsid w:val="009A43C7"/>
    <w:rsid w:val="009A6133"/>
    <w:rsid w:val="009A62C3"/>
    <w:rsid w:val="009A6A5B"/>
    <w:rsid w:val="009A78AF"/>
    <w:rsid w:val="009B1F93"/>
    <w:rsid w:val="009B232E"/>
    <w:rsid w:val="009B2734"/>
    <w:rsid w:val="009B2D01"/>
    <w:rsid w:val="009B2E2F"/>
    <w:rsid w:val="009B345A"/>
    <w:rsid w:val="009B3E85"/>
    <w:rsid w:val="009B4751"/>
    <w:rsid w:val="009B47EC"/>
    <w:rsid w:val="009B500D"/>
    <w:rsid w:val="009B5FC5"/>
    <w:rsid w:val="009B66D5"/>
    <w:rsid w:val="009B6823"/>
    <w:rsid w:val="009B6C5B"/>
    <w:rsid w:val="009B7162"/>
    <w:rsid w:val="009B75D6"/>
    <w:rsid w:val="009B7BD0"/>
    <w:rsid w:val="009C039E"/>
    <w:rsid w:val="009C0B20"/>
    <w:rsid w:val="009C1BCC"/>
    <w:rsid w:val="009C3272"/>
    <w:rsid w:val="009C3A1D"/>
    <w:rsid w:val="009C4232"/>
    <w:rsid w:val="009C48A9"/>
    <w:rsid w:val="009C4CED"/>
    <w:rsid w:val="009C62D9"/>
    <w:rsid w:val="009C654F"/>
    <w:rsid w:val="009C7001"/>
    <w:rsid w:val="009D09CE"/>
    <w:rsid w:val="009D1268"/>
    <w:rsid w:val="009D19FB"/>
    <w:rsid w:val="009D2F05"/>
    <w:rsid w:val="009D3122"/>
    <w:rsid w:val="009D3262"/>
    <w:rsid w:val="009D34E3"/>
    <w:rsid w:val="009D44BD"/>
    <w:rsid w:val="009D49C0"/>
    <w:rsid w:val="009D4B36"/>
    <w:rsid w:val="009D4C82"/>
    <w:rsid w:val="009D71AE"/>
    <w:rsid w:val="009D7BCC"/>
    <w:rsid w:val="009E1D9F"/>
    <w:rsid w:val="009E25C4"/>
    <w:rsid w:val="009E4131"/>
    <w:rsid w:val="009E5684"/>
    <w:rsid w:val="009E66A5"/>
    <w:rsid w:val="009E687C"/>
    <w:rsid w:val="009F019C"/>
    <w:rsid w:val="009F0348"/>
    <w:rsid w:val="009F0D82"/>
    <w:rsid w:val="009F0EC9"/>
    <w:rsid w:val="009F1C14"/>
    <w:rsid w:val="009F228F"/>
    <w:rsid w:val="009F2E59"/>
    <w:rsid w:val="009F33CE"/>
    <w:rsid w:val="009F3496"/>
    <w:rsid w:val="009F3EF5"/>
    <w:rsid w:val="009F4561"/>
    <w:rsid w:val="009F52F0"/>
    <w:rsid w:val="009F5AE7"/>
    <w:rsid w:val="009F668B"/>
    <w:rsid w:val="00A02182"/>
    <w:rsid w:val="00A04B32"/>
    <w:rsid w:val="00A053CA"/>
    <w:rsid w:val="00A05F23"/>
    <w:rsid w:val="00A07F91"/>
    <w:rsid w:val="00A10179"/>
    <w:rsid w:val="00A11552"/>
    <w:rsid w:val="00A11C65"/>
    <w:rsid w:val="00A12974"/>
    <w:rsid w:val="00A13373"/>
    <w:rsid w:val="00A13A18"/>
    <w:rsid w:val="00A15340"/>
    <w:rsid w:val="00A15C89"/>
    <w:rsid w:val="00A16196"/>
    <w:rsid w:val="00A1662E"/>
    <w:rsid w:val="00A17A66"/>
    <w:rsid w:val="00A20416"/>
    <w:rsid w:val="00A20899"/>
    <w:rsid w:val="00A20E53"/>
    <w:rsid w:val="00A21A78"/>
    <w:rsid w:val="00A223F2"/>
    <w:rsid w:val="00A22A91"/>
    <w:rsid w:val="00A23F0A"/>
    <w:rsid w:val="00A23F2B"/>
    <w:rsid w:val="00A24B72"/>
    <w:rsid w:val="00A24F69"/>
    <w:rsid w:val="00A25011"/>
    <w:rsid w:val="00A2591C"/>
    <w:rsid w:val="00A25E43"/>
    <w:rsid w:val="00A26012"/>
    <w:rsid w:val="00A26716"/>
    <w:rsid w:val="00A26730"/>
    <w:rsid w:val="00A2751D"/>
    <w:rsid w:val="00A32B66"/>
    <w:rsid w:val="00A33413"/>
    <w:rsid w:val="00A3374F"/>
    <w:rsid w:val="00A37B3C"/>
    <w:rsid w:val="00A4031D"/>
    <w:rsid w:val="00A40C5D"/>
    <w:rsid w:val="00A4215D"/>
    <w:rsid w:val="00A43196"/>
    <w:rsid w:val="00A433D4"/>
    <w:rsid w:val="00A447A5"/>
    <w:rsid w:val="00A4638B"/>
    <w:rsid w:val="00A46F92"/>
    <w:rsid w:val="00A47347"/>
    <w:rsid w:val="00A47F95"/>
    <w:rsid w:val="00A50BDF"/>
    <w:rsid w:val="00A51C31"/>
    <w:rsid w:val="00A51F62"/>
    <w:rsid w:val="00A53BBE"/>
    <w:rsid w:val="00A53C3B"/>
    <w:rsid w:val="00A542F9"/>
    <w:rsid w:val="00A54E3A"/>
    <w:rsid w:val="00A5620F"/>
    <w:rsid w:val="00A567DA"/>
    <w:rsid w:val="00A56ACC"/>
    <w:rsid w:val="00A60D16"/>
    <w:rsid w:val="00A618AE"/>
    <w:rsid w:val="00A6417F"/>
    <w:rsid w:val="00A651F4"/>
    <w:rsid w:val="00A65ACD"/>
    <w:rsid w:val="00A66988"/>
    <w:rsid w:val="00A67A97"/>
    <w:rsid w:val="00A702E4"/>
    <w:rsid w:val="00A70949"/>
    <w:rsid w:val="00A71034"/>
    <w:rsid w:val="00A729F6"/>
    <w:rsid w:val="00A7338D"/>
    <w:rsid w:val="00A73611"/>
    <w:rsid w:val="00A73916"/>
    <w:rsid w:val="00A73BE5"/>
    <w:rsid w:val="00A73CF0"/>
    <w:rsid w:val="00A74044"/>
    <w:rsid w:val="00A747A0"/>
    <w:rsid w:val="00A7491B"/>
    <w:rsid w:val="00A74B62"/>
    <w:rsid w:val="00A754AB"/>
    <w:rsid w:val="00A75C0D"/>
    <w:rsid w:val="00A76C90"/>
    <w:rsid w:val="00A76F7C"/>
    <w:rsid w:val="00A80DC8"/>
    <w:rsid w:val="00A818E4"/>
    <w:rsid w:val="00A84AC8"/>
    <w:rsid w:val="00A85220"/>
    <w:rsid w:val="00A854D5"/>
    <w:rsid w:val="00A85BF6"/>
    <w:rsid w:val="00A860B6"/>
    <w:rsid w:val="00A8673D"/>
    <w:rsid w:val="00A87D89"/>
    <w:rsid w:val="00A9021F"/>
    <w:rsid w:val="00A906BD"/>
    <w:rsid w:val="00A91BC4"/>
    <w:rsid w:val="00A93144"/>
    <w:rsid w:val="00A93FB3"/>
    <w:rsid w:val="00A95AAE"/>
    <w:rsid w:val="00A95B6C"/>
    <w:rsid w:val="00A96166"/>
    <w:rsid w:val="00A96BD8"/>
    <w:rsid w:val="00A97D45"/>
    <w:rsid w:val="00AA0C10"/>
    <w:rsid w:val="00AA28BA"/>
    <w:rsid w:val="00AA2AD9"/>
    <w:rsid w:val="00AA2F99"/>
    <w:rsid w:val="00AA4097"/>
    <w:rsid w:val="00AA4D4D"/>
    <w:rsid w:val="00AA4F44"/>
    <w:rsid w:val="00AA58B2"/>
    <w:rsid w:val="00AA6106"/>
    <w:rsid w:val="00AA655F"/>
    <w:rsid w:val="00AA6FC2"/>
    <w:rsid w:val="00AA72B9"/>
    <w:rsid w:val="00AA78E7"/>
    <w:rsid w:val="00AB2D85"/>
    <w:rsid w:val="00AB36C6"/>
    <w:rsid w:val="00AB37F2"/>
    <w:rsid w:val="00AB3901"/>
    <w:rsid w:val="00AB514A"/>
    <w:rsid w:val="00AB5C9C"/>
    <w:rsid w:val="00AB5CF0"/>
    <w:rsid w:val="00AB77BD"/>
    <w:rsid w:val="00AB7A11"/>
    <w:rsid w:val="00AC0FC4"/>
    <w:rsid w:val="00AC149D"/>
    <w:rsid w:val="00AC2837"/>
    <w:rsid w:val="00AC399A"/>
    <w:rsid w:val="00AC6757"/>
    <w:rsid w:val="00AC77F9"/>
    <w:rsid w:val="00AC7B3C"/>
    <w:rsid w:val="00AD08FD"/>
    <w:rsid w:val="00AD0A0F"/>
    <w:rsid w:val="00AD123C"/>
    <w:rsid w:val="00AD274A"/>
    <w:rsid w:val="00AD3263"/>
    <w:rsid w:val="00AD3C42"/>
    <w:rsid w:val="00AD3F6B"/>
    <w:rsid w:val="00AD472D"/>
    <w:rsid w:val="00AD5FCA"/>
    <w:rsid w:val="00AD60DD"/>
    <w:rsid w:val="00AD658C"/>
    <w:rsid w:val="00AD6650"/>
    <w:rsid w:val="00AD692C"/>
    <w:rsid w:val="00AD738D"/>
    <w:rsid w:val="00AD76B2"/>
    <w:rsid w:val="00AE0612"/>
    <w:rsid w:val="00AE0ED8"/>
    <w:rsid w:val="00AE1D62"/>
    <w:rsid w:val="00AE1E8F"/>
    <w:rsid w:val="00AE1EC0"/>
    <w:rsid w:val="00AE1EF3"/>
    <w:rsid w:val="00AE3816"/>
    <w:rsid w:val="00AE50B3"/>
    <w:rsid w:val="00AE5C8E"/>
    <w:rsid w:val="00AF0A33"/>
    <w:rsid w:val="00AF20DF"/>
    <w:rsid w:val="00AF274A"/>
    <w:rsid w:val="00AF2C3D"/>
    <w:rsid w:val="00AF34E0"/>
    <w:rsid w:val="00AF474B"/>
    <w:rsid w:val="00AF49D6"/>
    <w:rsid w:val="00AF553E"/>
    <w:rsid w:val="00AF65A0"/>
    <w:rsid w:val="00AF6BA6"/>
    <w:rsid w:val="00B00AD9"/>
    <w:rsid w:val="00B013D3"/>
    <w:rsid w:val="00B018FF"/>
    <w:rsid w:val="00B024CD"/>
    <w:rsid w:val="00B034F0"/>
    <w:rsid w:val="00B0389C"/>
    <w:rsid w:val="00B03A77"/>
    <w:rsid w:val="00B040D6"/>
    <w:rsid w:val="00B05481"/>
    <w:rsid w:val="00B0757E"/>
    <w:rsid w:val="00B076B1"/>
    <w:rsid w:val="00B1063F"/>
    <w:rsid w:val="00B107F4"/>
    <w:rsid w:val="00B10F27"/>
    <w:rsid w:val="00B12271"/>
    <w:rsid w:val="00B1228E"/>
    <w:rsid w:val="00B12535"/>
    <w:rsid w:val="00B1287C"/>
    <w:rsid w:val="00B1295A"/>
    <w:rsid w:val="00B13650"/>
    <w:rsid w:val="00B145A4"/>
    <w:rsid w:val="00B14E12"/>
    <w:rsid w:val="00B156B0"/>
    <w:rsid w:val="00B164BE"/>
    <w:rsid w:val="00B17D62"/>
    <w:rsid w:val="00B17EA8"/>
    <w:rsid w:val="00B20654"/>
    <w:rsid w:val="00B20D97"/>
    <w:rsid w:val="00B21C5F"/>
    <w:rsid w:val="00B2228D"/>
    <w:rsid w:val="00B23C26"/>
    <w:rsid w:val="00B23C2F"/>
    <w:rsid w:val="00B24829"/>
    <w:rsid w:val="00B25B38"/>
    <w:rsid w:val="00B27F3F"/>
    <w:rsid w:val="00B3009F"/>
    <w:rsid w:val="00B30633"/>
    <w:rsid w:val="00B30B12"/>
    <w:rsid w:val="00B30C77"/>
    <w:rsid w:val="00B31563"/>
    <w:rsid w:val="00B33A1B"/>
    <w:rsid w:val="00B355C6"/>
    <w:rsid w:val="00B36DE5"/>
    <w:rsid w:val="00B37069"/>
    <w:rsid w:val="00B370FE"/>
    <w:rsid w:val="00B373EF"/>
    <w:rsid w:val="00B3783D"/>
    <w:rsid w:val="00B411C3"/>
    <w:rsid w:val="00B418D5"/>
    <w:rsid w:val="00B41BF8"/>
    <w:rsid w:val="00B41EC1"/>
    <w:rsid w:val="00B42966"/>
    <w:rsid w:val="00B43056"/>
    <w:rsid w:val="00B436DE"/>
    <w:rsid w:val="00B43AFC"/>
    <w:rsid w:val="00B43D30"/>
    <w:rsid w:val="00B44F11"/>
    <w:rsid w:val="00B46012"/>
    <w:rsid w:val="00B46F3C"/>
    <w:rsid w:val="00B5085D"/>
    <w:rsid w:val="00B50ED6"/>
    <w:rsid w:val="00B51539"/>
    <w:rsid w:val="00B515EC"/>
    <w:rsid w:val="00B51BC1"/>
    <w:rsid w:val="00B52160"/>
    <w:rsid w:val="00B52202"/>
    <w:rsid w:val="00B5289A"/>
    <w:rsid w:val="00B53504"/>
    <w:rsid w:val="00B535A0"/>
    <w:rsid w:val="00B53A32"/>
    <w:rsid w:val="00B53E3A"/>
    <w:rsid w:val="00B53EF9"/>
    <w:rsid w:val="00B5529C"/>
    <w:rsid w:val="00B56A4E"/>
    <w:rsid w:val="00B56E4A"/>
    <w:rsid w:val="00B57281"/>
    <w:rsid w:val="00B60009"/>
    <w:rsid w:val="00B608E3"/>
    <w:rsid w:val="00B6115D"/>
    <w:rsid w:val="00B61694"/>
    <w:rsid w:val="00B61E03"/>
    <w:rsid w:val="00B626F0"/>
    <w:rsid w:val="00B62A0D"/>
    <w:rsid w:val="00B62AA1"/>
    <w:rsid w:val="00B63083"/>
    <w:rsid w:val="00B632FA"/>
    <w:rsid w:val="00B649FD"/>
    <w:rsid w:val="00B64DB5"/>
    <w:rsid w:val="00B65487"/>
    <w:rsid w:val="00B65848"/>
    <w:rsid w:val="00B704CF"/>
    <w:rsid w:val="00B71C5A"/>
    <w:rsid w:val="00B7201F"/>
    <w:rsid w:val="00B74071"/>
    <w:rsid w:val="00B74670"/>
    <w:rsid w:val="00B75C3A"/>
    <w:rsid w:val="00B76E01"/>
    <w:rsid w:val="00B776D3"/>
    <w:rsid w:val="00B82011"/>
    <w:rsid w:val="00B823FF"/>
    <w:rsid w:val="00B84E5E"/>
    <w:rsid w:val="00B85F11"/>
    <w:rsid w:val="00B87998"/>
    <w:rsid w:val="00B90240"/>
    <w:rsid w:val="00B91124"/>
    <w:rsid w:val="00B91F2F"/>
    <w:rsid w:val="00B9355F"/>
    <w:rsid w:val="00B93886"/>
    <w:rsid w:val="00B942B6"/>
    <w:rsid w:val="00B95EF9"/>
    <w:rsid w:val="00B9664F"/>
    <w:rsid w:val="00B96C1C"/>
    <w:rsid w:val="00B96C46"/>
    <w:rsid w:val="00B976B1"/>
    <w:rsid w:val="00B97DB9"/>
    <w:rsid w:val="00BA046D"/>
    <w:rsid w:val="00BA06AB"/>
    <w:rsid w:val="00BA0F0C"/>
    <w:rsid w:val="00BA2DAE"/>
    <w:rsid w:val="00BA2DB9"/>
    <w:rsid w:val="00BA3FF9"/>
    <w:rsid w:val="00BA61E5"/>
    <w:rsid w:val="00BA6233"/>
    <w:rsid w:val="00BA6917"/>
    <w:rsid w:val="00BA6A8F"/>
    <w:rsid w:val="00BA7026"/>
    <w:rsid w:val="00BA770B"/>
    <w:rsid w:val="00BA7A80"/>
    <w:rsid w:val="00BB005D"/>
    <w:rsid w:val="00BB089E"/>
    <w:rsid w:val="00BB0906"/>
    <w:rsid w:val="00BB11E5"/>
    <w:rsid w:val="00BB1FD6"/>
    <w:rsid w:val="00BB24C3"/>
    <w:rsid w:val="00BB3212"/>
    <w:rsid w:val="00BB3270"/>
    <w:rsid w:val="00BB439E"/>
    <w:rsid w:val="00BB4665"/>
    <w:rsid w:val="00BB4BF0"/>
    <w:rsid w:val="00BB4C88"/>
    <w:rsid w:val="00BB62A1"/>
    <w:rsid w:val="00BB7099"/>
    <w:rsid w:val="00BB74A2"/>
    <w:rsid w:val="00BC0DAB"/>
    <w:rsid w:val="00BC1247"/>
    <w:rsid w:val="00BC1658"/>
    <w:rsid w:val="00BC24B8"/>
    <w:rsid w:val="00BC4033"/>
    <w:rsid w:val="00BC4CFC"/>
    <w:rsid w:val="00BC5104"/>
    <w:rsid w:val="00BC5569"/>
    <w:rsid w:val="00BC5D3C"/>
    <w:rsid w:val="00BC79CA"/>
    <w:rsid w:val="00BC7B06"/>
    <w:rsid w:val="00BD0885"/>
    <w:rsid w:val="00BD0CB9"/>
    <w:rsid w:val="00BD1328"/>
    <w:rsid w:val="00BD5B3B"/>
    <w:rsid w:val="00BD6C97"/>
    <w:rsid w:val="00BD7D87"/>
    <w:rsid w:val="00BE0361"/>
    <w:rsid w:val="00BE0691"/>
    <w:rsid w:val="00BE0938"/>
    <w:rsid w:val="00BE116A"/>
    <w:rsid w:val="00BE13A0"/>
    <w:rsid w:val="00BE2083"/>
    <w:rsid w:val="00BE275F"/>
    <w:rsid w:val="00BE27BB"/>
    <w:rsid w:val="00BE3417"/>
    <w:rsid w:val="00BE36EF"/>
    <w:rsid w:val="00BE3BAB"/>
    <w:rsid w:val="00BE401B"/>
    <w:rsid w:val="00BE432C"/>
    <w:rsid w:val="00BE43C5"/>
    <w:rsid w:val="00BE56BC"/>
    <w:rsid w:val="00BE5E8D"/>
    <w:rsid w:val="00BE632A"/>
    <w:rsid w:val="00BE6800"/>
    <w:rsid w:val="00BE68B0"/>
    <w:rsid w:val="00BE6C1D"/>
    <w:rsid w:val="00BE7148"/>
    <w:rsid w:val="00BE753A"/>
    <w:rsid w:val="00BE76F5"/>
    <w:rsid w:val="00BE786C"/>
    <w:rsid w:val="00BF0576"/>
    <w:rsid w:val="00BF0642"/>
    <w:rsid w:val="00BF080D"/>
    <w:rsid w:val="00BF13FA"/>
    <w:rsid w:val="00BF1601"/>
    <w:rsid w:val="00BF165E"/>
    <w:rsid w:val="00BF1A4A"/>
    <w:rsid w:val="00BF1BAE"/>
    <w:rsid w:val="00BF2111"/>
    <w:rsid w:val="00BF25F7"/>
    <w:rsid w:val="00BF3251"/>
    <w:rsid w:val="00BF3B5F"/>
    <w:rsid w:val="00BF4358"/>
    <w:rsid w:val="00BF4759"/>
    <w:rsid w:val="00BF5B2B"/>
    <w:rsid w:val="00BF7C39"/>
    <w:rsid w:val="00C000AC"/>
    <w:rsid w:val="00C001C8"/>
    <w:rsid w:val="00C005E4"/>
    <w:rsid w:val="00C00C2F"/>
    <w:rsid w:val="00C02067"/>
    <w:rsid w:val="00C027D9"/>
    <w:rsid w:val="00C02AE4"/>
    <w:rsid w:val="00C02DE9"/>
    <w:rsid w:val="00C040C2"/>
    <w:rsid w:val="00C040D8"/>
    <w:rsid w:val="00C04681"/>
    <w:rsid w:val="00C05454"/>
    <w:rsid w:val="00C061E5"/>
    <w:rsid w:val="00C104AC"/>
    <w:rsid w:val="00C10D5A"/>
    <w:rsid w:val="00C10F34"/>
    <w:rsid w:val="00C111BE"/>
    <w:rsid w:val="00C128F5"/>
    <w:rsid w:val="00C154BD"/>
    <w:rsid w:val="00C1576F"/>
    <w:rsid w:val="00C161A7"/>
    <w:rsid w:val="00C1630C"/>
    <w:rsid w:val="00C16357"/>
    <w:rsid w:val="00C1642C"/>
    <w:rsid w:val="00C16650"/>
    <w:rsid w:val="00C16689"/>
    <w:rsid w:val="00C17C55"/>
    <w:rsid w:val="00C200DA"/>
    <w:rsid w:val="00C20F73"/>
    <w:rsid w:val="00C21D92"/>
    <w:rsid w:val="00C2252F"/>
    <w:rsid w:val="00C23AB5"/>
    <w:rsid w:val="00C23C47"/>
    <w:rsid w:val="00C24BD8"/>
    <w:rsid w:val="00C25408"/>
    <w:rsid w:val="00C25680"/>
    <w:rsid w:val="00C25A60"/>
    <w:rsid w:val="00C27411"/>
    <w:rsid w:val="00C27C25"/>
    <w:rsid w:val="00C30C4A"/>
    <w:rsid w:val="00C31D9B"/>
    <w:rsid w:val="00C32A31"/>
    <w:rsid w:val="00C32AC4"/>
    <w:rsid w:val="00C32D23"/>
    <w:rsid w:val="00C32DDF"/>
    <w:rsid w:val="00C330B4"/>
    <w:rsid w:val="00C33528"/>
    <w:rsid w:val="00C35213"/>
    <w:rsid w:val="00C36C85"/>
    <w:rsid w:val="00C3774F"/>
    <w:rsid w:val="00C37D4C"/>
    <w:rsid w:val="00C40FF7"/>
    <w:rsid w:val="00C4171E"/>
    <w:rsid w:val="00C42444"/>
    <w:rsid w:val="00C42DE7"/>
    <w:rsid w:val="00C42FA3"/>
    <w:rsid w:val="00C44512"/>
    <w:rsid w:val="00C45656"/>
    <w:rsid w:val="00C45B63"/>
    <w:rsid w:val="00C4643F"/>
    <w:rsid w:val="00C47E4F"/>
    <w:rsid w:val="00C50304"/>
    <w:rsid w:val="00C50387"/>
    <w:rsid w:val="00C50F7C"/>
    <w:rsid w:val="00C51BA4"/>
    <w:rsid w:val="00C51EC4"/>
    <w:rsid w:val="00C52099"/>
    <w:rsid w:val="00C537E6"/>
    <w:rsid w:val="00C55313"/>
    <w:rsid w:val="00C5591E"/>
    <w:rsid w:val="00C560A9"/>
    <w:rsid w:val="00C5620D"/>
    <w:rsid w:val="00C56744"/>
    <w:rsid w:val="00C568BB"/>
    <w:rsid w:val="00C56B62"/>
    <w:rsid w:val="00C5775C"/>
    <w:rsid w:val="00C5780D"/>
    <w:rsid w:val="00C60444"/>
    <w:rsid w:val="00C61FAF"/>
    <w:rsid w:val="00C62BE8"/>
    <w:rsid w:val="00C62D27"/>
    <w:rsid w:val="00C630D3"/>
    <w:rsid w:val="00C653A4"/>
    <w:rsid w:val="00C66184"/>
    <w:rsid w:val="00C66CA7"/>
    <w:rsid w:val="00C673A4"/>
    <w:rsid w:val="00C71AD8"/>
    <w:rsid w:val="00C72457"/>
    <w:rsid w:val="00C74573"/>
    <w:rsid w:val="00C746CE"/>
    <w:rsid w:val="00C75892"/>
    <w:rsid w:val="00C75E22"/>
    <w:rsid w:val="00C76395"/>
    <w:rsid w:val="00C7777B"/>
    <w:rsid w:val="00C77C04"/>
    <w:rsid w:val="00C77F89"/>
    <w:rsid w:val="00C815BD"/>
    <w:rsid w:val="00C81721"/>
    <w:rsid w:val="00C81B92"/>
    <w:rsid w:val="00C81D67"/>
    <w:rsid w:val="00C81F56"/>
    <w:rsid w:val="00C823DA"/>
    <w:rsid w:val="00C825C6"/>
    <w:rsid w:val="00C82E81"/>
    <w:rsid w:val="00C82F10"/>
    <w:rsid w:val="00C8312E"/>
    <w:rsid w:val="00C83557"/>
    <w:rsid w:val="00C83BD4"/>
    <w:rsid w:val="00C844D1"/>
    <w:rsid w:val="00C84B84"/>
    <w:rsid w:val="00C853F4"/>
    <w:rsid w:val="00C85C7E"/>
    <w:rsid w:val="00C86892"/>
    <w:rsid w:val="00C873EE"/>
    <w:rsid w:val="00C901DB"/>
    <w:rsid w:val="00C90FCB"/>
    <w:rsid w:val="00C911AC"/>
    <w:rsid w:val="00C917F3"/>
    <w:rsid w:val="00C919A0"/>
    <w:rsid w:val="00C91EDE"/>
    <w:rsid w:val="00C92047"/>
    <w:rsid w:val="00C92BF5"/>
    <w:rsid w:val="00C9476D"/>
    <w:rsid w:val="00C9523C"/>
    <w:rsid w:val="00C955AC"/>
    <w:rsid w:val="00C95DDE"/>
    <w:rsid w:val="00C96C2C"/>
    <w:rsid w:val="00CA0731"/>
    <w:rsid w:val="00CA116D"/>
    <w:rsid w:val="00CA18BF"/>
    <w:rsid w:val="00CA19D3"/>
    <w:rsid w:val="00CA32D6"/>
    <w:rsid w:val="00CA434E"/>
    <w:rsid w:val="00CA495F"/>
    <w:rsid w:val="00CA6173"/>
    <w:rsid w:val="00CA64D4"/>
    <w:rsid w:val="00CA65D3"/>
    <w:rsid w:val="00CA690E"/>
    <w:rsid w:val="00CA73A3"/>
    <w:rsid w:val="00CA7434"/>
    <w:rsid w:val="00CB0C73"/>
    <w:rsid w:val="00CB0D1E"/>
    <w:rsid w:val="00CB1937"/>
    <w:rsid w:val="00CB2D42"/>
    <w:rsid w:val="00CB3BFD"/>
    <w:rsid w:val="00CB3EEB"/>
    <w:rsid w:val="00CB43C9"/>
    <w:rsid w:val="00CB47B7"/>
    <w:rsid w:val="00CB4A19"/>
    <w:rsid w:val="00CB6126"/>
    <w:rsid w:val="00CB6144"/>
    <w:rsid w:val="00CB692A"/>
    <w:rsid w:val="00CB6DB0"/>
    <w:rsid w:val="00CB7F42"/>
    <w:rsid w:val="00CB7FDC"/>
    <w:rsid w:val="00CC0743"/>
    <w:rsid w:val="00CC0B5F"/>
    <w:rsid w:val="00CC0D80"/>
    <w:rsid w:val="00CC270E"/>
    <w:rsid w:val="00CC3071"/>
    <w:rsid w:val="00CC3442"/>
    <w:rsid w:val="00CC35F2"/>
    <w:rsid w:val="00CC4E8D"/>
    <w:rsid w:val="00CC53B2"/>
    <w:rsid w:val="00CC558C"/>
    <w:rsid w:val="00CC562B"/>
    <w:rsid w:val="00CC5EE8"/>
    <w:rsid w:val="00CC6715"/>
    <w:rsid w:val="00CC67BC"/>
    <w:rsid w:val="00CD1DD1"/>
    <w:rsid w:val="00CD3703"/>
    <w:rsid w:val="00CD49E9"/>
    <w:rsid w:val="00CD5C62"/>
    <w:rsid w:val="00CD60AC"/>
    <w:rsid w:val="00CD725E"/>
    <w:rsid w:val="00CD77DC"/>
    <w:rsid w:val="00CE0A99"/>
    <w:rsid w:val="00CE1598"/>
    <w:rsid w:val="00CE1640"/>
    <w:rsid w:val="00CE186B"/>
    <w:rsid w:val="00CE1D9A"/>
    <w:rsid w:val="00CE26AB"/>
    <w:rsid w:val="00CE3191"/>
    <w:rsid w:val="00CE46F0"/>
    <w:rsid w:val="00CE4A46"/>
    <w:rsid w:val="00CE5A47"/>
    <w:rsid w:val="00CE6A9F"/>
    <w:rsid w:val="00CE6DA7"/>
    <w:rsid w:val="00CE7385"/>
    <w:rsid w:val="00CF07E1"/>
    <w:rsid w:val="00CF08CC"/>
    <w:rsid w:val="00CF0FEB"/>
    <w:rsid w:val="00CF1D9C"/>
    <w:rsid w:val="00CF363B"/>
    <w:rsid w:val="00CF3A89"/>
    <w:rsid w:val="00CF3ED7"/>
    <w:rsid w:val="00CF5DE9"/>
    <w:rsid w:val="00CF6112"/>
    <w:rsid w:val="00CF7BE6"/>
    <w:rsid w:val="00D00117"/>
    <w:rsid w:val="00D0056E"/>
    <w:rsid w:val="00D00A4C"/>
    <w:rsid w:val="00D014BE"/>
    <w:rsid w:val="00D0165C"/>
    <w:rsid w:val="00D01F4B"/>
    <w:rsid w:val="00D03AF9"/>
    <w:rsid w:val="00D0499E"/>
    <w:rsid w:val="00D04B65"/>
    <w:rsid w:val="00D04C21"/>
    <w:rsid w:val="00D04CB6"/>
    <w:rsid w:val="00D04E77"/>
    <w:rsid w:val="00D050CC"/>
    <w:rsid w:val="00D052EB"/>
    <w:rsid w:val="00D0541E"/>
    <w:rsid w:val="00D054C7"/>
    <w:rsid w:val="00D060A5"/>
    <w:rsid w:val="00D06289"/>
    <w:rsid w:val="00D065F5"/>
    <w:rsid w:val="00D07265"/>
    <w:rsid w:val="00D07CCB"/>
    <w:rsid w:val="00D10EBF"/>
    <w:rsid w:val="00D120F9"/>
    <w:rsid w:val="00D1327E"/>
    <w:rsid w:val="00D13BBF"/>
    <w:rsid w:val="00D13FAF"/>
    <w:rsid w:val="00D146B1"/>
    <w:rsid w:val="00D14BEA"/>
    <w:rsid w:val="00D157EB"/>
    <w:rsid w:val="00D1604C"/>
    <w:rsid w:val="00D1609F"/>
    <w:rsid w:val="00D1719B"/>
    <w:rsid w:val="00D17BDE"/>
    <w:rsid w:val="00D20382"/>
    <w:rsid w:val="00D20D65"/>
    <w:rsid w:val="00D20DB1"/>
    <w:rsid w:val="00D2128B"/>
    <w:rsid w:val="00D2228D"/>
    <w:rsid w:val="00D22CB4"/>
    <w:rsid w:val="00D234CD"/>
    <w:rsid w:val="00D23DA4"/>
    <w:rsid w:val="00D24805"/>
    <w:rsid w:val="00D2583C"/>
    <w:rsid w:val="00D25A51"/>
    <w:rsid w:val="00D25A78"/>
    <w:rsid w:val="00D25AB1"/>
    <w:rsid w:val="00D26717"/>
    <w:rsid w:val="00D2762D"/>
    <w:rsid w:val="00D30D38"/>
    <w:rsid w:val="00D31105"/>
    <w:rsid w:val="00D3240E"/>
    <w:rsid w:val="00D32D44"/>
    <w:rsid w:val="00D32DBC"/>
    <w:rsid w:val="00D3456E"/>
    <w:rsid w:val="00D34E1F"/>
    <w:rsid w:val="00D35210"/>
    <w:rsid w:val="00D35551"/>
    <w:rsid w:val="00D3670B"/>
    <w:rsid w:val="00D378B4"/>
    <w:rsid w:val="00D4167E"/>
    <w:rsid w:val="00D435F0"/>
    <w:rsid w:val="00D43AB4"/>
    <w:rsid w:val="00D43B70"/>
    <w:rsid w:val="00D43B8D"/>
    <w:rsid w:val="00D45067"/>
    <w:rsid w:val="00D451B2"/>
    <w:rsid w:val="00D453F5"/>
    <w:rsid w:val="00D45407"/>
    <w:rsid w:val="00D45580"/>
    <w:rsid w:val="00D4570D"/>
    <w:rsid w:val="00D4678E"/>
    <w:rsid w:val="00D4692B"/>
    <w:rsid w:val="00D47868"/>
    <w:rsid w:val="00D503BE"/>
    <w:rsid w:val="00D50BCB"/>
    <w:rsid w:val="00D5192F"/>
    <w:rsid w:val="00D53881"/>
    <w:rsid w:val="00D54EAF"/>
    <w:rsid w:val="00D55343"/>
    <w:rsid w:val="00D55E64"/>
    <w:rsid w:val="00D563FD"/>
    <w:rsid w:val="00D56F95"/>
    <w:rsid w:val="00D56FB2"/>
    <w:rsid w:val="00D57646"/>
    <w:rsid w:val="00D57954"/>
    <w:rsid w:val="00D57DED"/>
    <w:rsid w:val="00D601FA"/>
    <w:rsid w:val="00D607A0"/>
    <w:rsid w:val="00D61877"/>
    <w:rsid w:val="00D62D05"/>
    <w:rsid w:val="00D63AC8"/>
    <w:rsid w:val="00D63B7B"/>
    <w:rsid w:val="00D644BB"/>
    <w:rsid w:val="00D64FDF"/>
    <w:rsid w:val="00D66E40"/>
    <w:rsid w:val="00D67C1B"/>
    <w:rsid w:val="00D70061"/>
    <w:rsid w:val="00D718E1"/>
    <w:rsid w:val="00D71D73"/>
    <w:rsid w:val="00D7272B"/>
    <w:rsid w:val="00D72AD1"/>
    <w:rsid w:val="00D74A3B"/>
    <w:rsid w:val="00D74B8A"/>
    <w:rsid w:val="00D74F2F"/>
    <w:rsid w:val="00D7536C"/>
    <w:rsid w:val="00D76E0E"/>
    <w:rsid w:val="00D76F05"/>
    <w:rsid w:val="00D76FD6"/>
    <w:rsid w:val="00D770B4"/>
    <w:rsid w:val="00D80961"/>
    <w:rsid w:val="00D80CCE"/>
    <w:rsid w:val="00D81809"/>
    <w:rsid w:val="00D81C84"/>
    <w:rsid w:val="00D82348"/>
    <w:rsid w:val="00D8306C"/>
    <w:rsid w:val="00D83204"/>
    <w:rsid w:val="00D83630"/>
    <w:rsid w:val="00D83F3B"/>
    <w:rsid w:val="00D8652A"/>
    <w:rsid w:val="00D86E40"/>
    <w:rsid w:val="00D90275"/>
    <w:rsid w:val="00D90CAC"/>
    <w:rsid w:val="00D90DE3"/>
    <w:rsid w:val="00D91377"/>
    <w:rsid w:val="00D9243F"/>
    <w:rsid w:val="00D92D6C"/>
    <w:rsid w:val="00D92E88"/>
    <w:rsid w:val="00D93534"/>
    <w:rsid w:val="00D949EF"/>
    <w:rsid w:val="00D95EBB"/>
    <w:rsid w:val="00D963EF"/>
    <w:rsid w:val="00D97B7C"/>
    <w:rsid w:val="00DA0413"/>
    <w:rsid w:val="00DA0457"/>
    <w:rsid w:val="00DA1EF1"/>
    <w:rsid w:val="00DA2CEB"/>
    <w:rsid w:val="00DA3BCD"/>
    <w:rsid w:val="00DA3FF9"/>
    <w:rsid w:val="00DA54C0"/>
    <w:rsid w:val="00DA5729"/>
    <w:rsid w:val="00DA700C"/>
    <w:rsid w:val="00DA7C16"/>
    <w:rsid w:val="00DB058B"/>
    <w:rsid w:val="00DB1D08"/>
    <w:rsid w:val="00DB24B1"/>
    <w:rsid w:val="00DB3427"/>
    <w:rsid w:val="00DB3E41"/>
    <w:rsid w:val="00DB5CFC"/>
    <w:rsid w:val="00DB739E"/>
    <w:rsid w:val="00DB7DCC"/>
    <w:rsid w:val="00DC0153"/>
    <w:rsid w:val="00DC049B"/>
    <w:rsid w:val="00DC09D5"/>
    <w:rsid w:val="00DC16EF"/>
    <w:rsid w:val="00DC1E95"/>
    <w:rsid w:val="00DC2097"/>
    <w:rsid w:val="00DC3077"/>
    <w:rsid w:val="00DC3460"/>
    <w:rsid w:val="00DC5DF1"/>
    <w:rsid w:val="00DC61E5"/>
    <w:rsid w:val="00DC651C"/>
    <w:rsid w:val="00DC6B74"/>
    <w:rsid w:val="00DC7BD6"/>
    <w:rsid w:val="00DC7D1F"/>
    <w:rsid w:val="00DD1960"/>
    <w:rsid w:val="00DD27E8"/>
    <w:rsid w:val="00DD401C"/>
    <w:rsid w:val="00DD4614"/>
    <w:rsid w:val="00DD4758"/>
    <w:rsid w:val="00DD4D9A"/>
    <w:rsid w:val="00DD5559"/>
    <w:rsid w:val="00DD6014"/>
    <w:rsid w:val="00DD608C"/>
    <w:rsid w:val="00DD650A"/>
    <w:rsid w:val="00DD6B6F"/>
    <w:rsid w:val="00DD6F2C"/>
    <w:rsid w:val="00DE056F"/>
    <w:rsid w:val="00DE0769"/>
    <w:rsid w:val="00DE0A2C"/>
    <w:rsid w:val="00DE1C65"/>
    <w:rsid w:val="00DE1D3E"/>
    <w:rsid w:val="00DE1E08"/>
    <w:rsid w:val="00DE25D7"/>
    <w:rsid w:val="00DE2DDE"/>
    <w:rsid w:val="00DE3B25"/>
    <w:rsid w:val="00DE46F9"/>
    <w:rsid w:val="00DE5649"/>
    <w:rsid w:val="00DE58B0"/>
    <w:rsid w:val="00DE5936"/>
    <w:rsid w:val="00DE5A70"/>
    <w:rsid w:val="00DE5CA9"/>
    <w:rsid w:val="00DE6EFD"/>
    <w:rsid w:val="00DF03CC"/>
    <w:rsid w:val="00DF08B3"/>
    <w:rsid w:val="00DF0F53"/>
    <w:rsid w:val="00DF1F30"/>
    <w:rsid w:val="00DF1FF8"/>
    <w:rsid w:val="00DF2DB3"/>
    <w:rsid w:val="00DF4DDB"/>
    <w:rsid w:val="00DF62CC"/>
    <w:rsid w:val="00DF6BC6"/>
    <w:rsid w:val="00DF72AF"/>
    <w:rsid w:val="00E00847"/>
    <w:rsid w:val="00E02427"/>
    <w:rsid w:val="00E03329"/>
    <w:rsid w:val="00E03AE1"/>
    <w:rsid w:val="00E04AEA"/>
    <w:rsid w:val="00E05175"/>
    <w:rsid w:val="00E06B5F"/>
    <w:rsid w:val="00E0797B"/>
    <w:rsid w:val="00E07987"/>
    <w:rsid w:val="00E1044A"/>
    <w:rsid w:val="00E1186A"/>
    <w:rsid w:val="00E11A58"/>
    <w:rsid w:val="00E11C81"/>
    <w:rsid w:val="00E13B9A"/>
    <w:rsid w:val="00E1787A"/>
    <w:rsid w:val="00E222BA"/>
    <w:rsid w:val="00E234B6"/>
    <w:rsid w:val="00E24BA2"/>
    <w:rsid w:val="00E2500E"/>
    <w:rsid w:val="00E25017"/>
    <w:rsid w:val="00E25C3C"/>
    <w:rsid w:val="00E26D57"/>
    <w:rsid w:val="00E26FB2"/>
    <w:rsid w:val="00E30045"/>
    <w:rsid w:val="00E30537"/>
    <w:rsid w:val="00E31129"/>
    <w:rsid w:val="00E31B64"/>
    <w:rsid w:val="00E32174"/>
    <w:rsid w:val="00E32682"/>
    <w:rsid w:val="00E3270B"/>
    <w:rsid w:val="00E32F0C"/>
    <w:rsid w:val="00E33D7E"/>
    <w:rsid w:val="00E36621"/>
    <w:rsid w:val="00E378F0"/>
    <w:rsid w:val="00E37903"/>
    <w:rsid w:val="00E379EB"/>
    <w:rsid w:val="00E37D05"/>
    <w:rsid w:val="00E409CB"/>
    <w:rsid w:val="00E4161F"/>
    <w:rsid w:val="00E419E0"/>
    <w:rsid w:val="00E41C6F"/>
    <w:rsid w:val="00E42077"/>
    <w:rsid w:val="00E42134"/>
    <w:rsid w:val="00E426CF"/>
    <w:rsid w:val="00E449FF"/>
    <w:rsid w:val="00E450E6"/>
    <w:rsid w:val="00E4584C"/>
    <w:rsid w:val="00E46B64"/>
    <w:rsid w:val="00E47535"/>
    <w:rsid w:val="00E475EB"/>
    <w:rsid w:val="00E4764F"/>
    <w:rsid w:val="00E477CB"/>
    <w:rsid w:val="00E47EC3"/>
    <w:rsid w:val="00E50DE2"/>
    <w:rsid w:val="00E512C7"/>
    <w:rsid w:val="00E520C7"/>
    <w:rsid w:val="00E52562"/>
    <w:rsid w:val="00E526EF"/>
    <w:rsid w:val="00E5375F"/>
    <w:rsid w:val="00E54AD4"/>
    <w:rsid w:val="00E554AE"/>
    <w:rsid w:val="00E5686E"/>
    <w:rsid w:val="00E61465"/>
    <w:rsid w:val="00E62462"/>
    <w:rsid w:val="00E62B0E"/>
    <w:rsid w:val="00E62CA4"/>
    <w:rsid w:val="00E669E9"/>
    <w:rsid w:val="00E66D97"/>
    <w:rsid w:val="00E675F3"/>
    <w:rsid w:val="00E67890"/>
    <w:rsid w:val="00E707C2"/>
    <w:rsid w:val="00E71BB5"/>
    <w:rsid w:val="00E72B3D"/>
    <w:rsid w:val="00E734E4"/>
    <w:rsid w:val="00E73DF9"/>
    <w:rsid w:val="00E74819"/>
    <w:rsid w:val="00E74DBD"/>
    <w:rsid w:val="00E75595"/>
    <w:rsid w:val="00E75AC4"/>
    <w:rsid w:val="00E76294"/>
    <w:rsid w:val="00E77EB9"/>
    <w:rsid w:val="00E80A54"/>
    <w:rsid w:val="00E80A5B"/>
    <w:rsid w:val="00E83B2A"/>
    <w:rsid w:val="00E83EE9"/>
    <w:rsid w:val="00E842E2"/>
    <w:rsid w:val="00E84672"/>
    <w:rsid w:val="00E84A39"/>
    <w:rsid w:val="00E85BD6"/>
    <w:rsid w:val="00E867FA"/>
    <w:rsid w:val="00E86DDB"/>
    <w:rsid w:val="00E903B5"/>
    <w:rsid w:val="00E9113A"/>
    <w:rsid w:val="00E9334D"/>
    <w:rsid w:val="00E9464C"/>
    <w:rsid w:val="00E94EE5"/>
    <w:rsid w:val="00E95A11"/>
    <w:rsid w:val="00E9709C"/>
    <w:rsid w:val="00E970F9"/>
    <w:rsid w:val="00E978F4"/>
    <w:rsid w:val="00E97F62"/>
    <w:rsid w:val="00EA0263"/>
    <w:rsid w:val="00EA2B14"/>
    <w:rsid w:val="00EA2EBD"/>
    <w:rsid w:val="00EA3637"/>
    <w:rsid w:val="00EA369D"/>
    <w:rsid w:val="00EA42C7"/>
    <w:rsid w:val="00EA42CB"/>
    <w:rsid w:val="00EA511E"/>
    <w:rsid w:val="00EA52AC"/>
    <w:rsid w:val="00EA69B9"/>
    <w:rsid w:val="00EA6C4B"/>
    <w:rsid w:val="00EA7E7C"/>
    <w:rsid w:val="00EB1AF8"/>
    <w:rsid w:val="00EB262E"/>
    <w:rsid w:val="00EB2693"/>
    <w:rsid w:val="00EB3705"/>
    <w:rsid w:val="00EB386B"/>
    <w:rsid w:val="00EB3ADD"/>
    <w:rsid w:val="00EB482E"/>
    <w:rsid w:val="00EB59F6"/>
    <w:rsid w:val="00EB7DBA"/>
    <w:rsid w:val="00EC0757"/>
    <w:rsid w:val="00EC1565"/>
    <w:rsid w:val="00EC33F2"/>
    <w:rsid w:val="00EC52A5"/>
    <w:rsid w:val="00EC6AE6"/>
    <w:rsid w:val="00EC75FC"/>
    <w:rsid w:val="00ED00DC"/>
    <w:rsid w:val="00ED0BEF"/>
    <w:rsid w:val="00ED3BB3"/>
    <w:rsid w:val="00ED41DB"/>
    <w:rsid w:val="00ED47E3"/>
    <w:rsid w:val="00ED4E4A"/>
    <w:rsid w:val="00ED6AD0"/>
    <w:rsid w:val="00ED79BC"/>
    <w:rsid w:val="00ED7EDF"/>
    <w:rsid w:val="00EE0555"/>
    <w:rsid w:val="00EE198E"/>
    <w:rsid w:val="00EE1ABC"/>
    <w:rsid w:val="00EE267A"/>
    <w:rsid w:val="00EE2AE1"/>
    <w:rsid w:val="00EE2BA6"/>
    <w:rsid w:val="00EE30DC"/>
    <w:rsid w:val="00EE36AA"/>
    <w:rsid w:val="00EE3DDF"/>
    <w:rsid w:val="00EE54E1"/>
    <w:rsid w:val="00EE6EE9"/>
    <w:rsid w:val="00EE7742"/>
    <w:rsid w:val="00EE79DE"/>
    <w:rsid w:val="00EF17BE"/>
    <w:rsid w:val="00EF2313"/>
    <w:rsid w:val="00EF3A99"/>
    <w:rsid w:val="00EF42CA"/>
    <w:rsid w:val="00EF4B86"/>
    <w:rsid w:val="00EF5382"/>
    <w:rsid w:val="00EF7209"/>
    <w:rsid w:val="00EF7A04"/>
    <w:rsid w:val="00F00AE2"/>
    <w:rsid w:val="00F00E5E"/>
    <w:rsid w:val="00F01547"/>
    <w:rsid w:val="00F02D72"/>
    <w:rsid w:val="00F02E7B"/>
    <w:rsid w:val="00F02E93"/>
    <w:rsid w:val="00F03003"/>
    <w:rsid w:val="00F0598A"/>
    <w:rsid w:val="00F063BC"/>
    <w:rsid w:val="00F069F6"/>
    <w:rsid w:val="00F10E77"/>
    <w:rsid w:val="00F14B9F"/>
    <w:rsid w:val="00F1553C"/>
    <w:rsid w:val="00F15EAF"/>
    <w:rsid w:val="00F2220E"/>
    <w:rsid w:val="00F23FFE"/>
    <w:rsid w:val="00F2435E"/>
    <w:rsid w:val="00F2530B"/>
    <w:rsid w:val="00F25359"/>
    <w:rsid w:val="00F2601E"/>
    <w:rsid w:val="00F262E1"/>
    <w:rsid w:val="00F2657C"/>
    <w:rsid w:val="00F278E3"/>
    <w:rsid w:val="00F27AE7"/>
    <w:rsid w:val="00F27CC0"/>
    <w:rsid w:val="00F30226"/>
    <w:rsid w:val="00F30FDE"/>
    <w:rsid w:val="00F316C4"/>
    <w:rsid w:val="00F32D05"/>
    <w:rsid w:val="00F35AC6"/>
    <w:rsid w:val="00F36053"/>
    <w:rsid w:val="00F365B5"/>
    <w:rsid w:val="00F4080E"/>
    <w:rsid w:val="00F41049"/>
    <w:rsid w:val="00F413A9"/>
    <w:rsid w:val="00F41A32"/>
    <w:rsid w:val="00F420B9"/>
    <w:rsid w:val="00F42D99"/>
    <w:rsid w:val="00F439A0"/>
    <w:rsid w:val="00F43FEB"/>
    <w:rsid w:val="00F44606"/>
    <w:rsid w:val="00F446D9"/>
    <w:rsid w:val="00F4508D"/>
    <w:rsid w:val="00F45187"/>
    <w:rsid w:val="00F45910"/>
    <w:rsid w:val="00F45BF3"/>
    <w:rsid w:val="00F466B0"/>
    <w:rsid w:val="00F47030"/>
    <w:rsid w:val="00F50A0E"/>
    <w:rsid w:val="00F50A96"/>
    <w:rsid w:val="00F51247"/>
    <w:rsid w:val="00F519E3"/>
    <w:rsid w:val="00F52E10"/>
    <w:rsid w:val="00F53357"/>
    <w:rsid w:val="00F5457C"/>
    <w:rsid w:val="00F545EC"/>
    <w:rsid w:val="00F5501B"/>
    <w:rsid w:val="00F554D8"/>
    <w:rsid w:val="00F55A39"/>
    <w:rsid w:val="00F560CE"/>
    <w:rsid w:val="00F565FD"/>
    <w:rsid w:val="00F567EB"/>
    <w:rsid w:val="00F57BEE"/>
    <w:rsid w:val="00F57C77"/>
    <w:rsid w:val="00F60969"/>
    <w:rsid w:val="00F6229E"/>
    <w:rsid w:val="00F64664"/>
    <w:rsid w:val="00F649AD"/>
    <w:rsid w:val="00F658CC"/>
    <w:rsid w:val="00F65FD0"/>
    <w:rsid w:val="00F66C4B"/>
    <w:rsid w:val="00F670FA"/>
    <w:rsid w:val="00F671FD"/>
    <w:rsid w:val="00F6740B"/>
    <w:rsid w:val="00F6759C"/>
    <w:rsid w:val="00F70907"/>
    <w:rsid w:val="00F71638"/>
    <w:rsid w:val="00F71867"/>
    <w:rsid w:val="00F71BA9"/>
    <w:rsid w:val="00F71F98"/>
    <w:rsid w:val="00F72461"/>
    <w:rsid w:val="00F72D84"/>
    <w:rsid w:val="00F75007"/>
    <w:rsid w:val="00F757A1"/>
    <w:rsid w:val="00F763B2"/>
    <w:rsid w:val="00F77090"/>
    <w:rsid w:val="00F775B5"/>
    <w:rsid w:val="00F77948"/>
    <w:rsid w:val="00F80390"/>
    <w:rsid w:val="00F810D5"/>
    <w:rsid w:val="00F83E7B"/>
    <w:rsid w:val="00F86B79"/>
    <w:rsid w:val="00F87E1A"/>
    <w:rsid w:val="00F90027"/>
    <w:rsid w:val="00F91237"/>
    <w:rsid w:val="00F924E6"/>
    <w:rsid w:val="00F927EB"/>
    <w:rsid w:val="00F9286D"/>
    <w:rsid w:val="00F92ABC"/>
    <w:rsid w:val="00F93885"/>
    <w:rsid w:val="00F946D5"/>
    <w:rsid w:val="00F94AB4"/>
    <w:rsid w:val="00F95065"/>
    <w:rsid w:val="00F953A5"/>
    <w:rsid w:val="00F9622A"/>
    <w:rsid w:val="00F96444"/>
    <w:rsid w:val="00F966CE"/>
    <w:rsid w:val="00F9794B"/>
    <w:rsid w:val="00FA0B25"/>
    <w:rsid w:val="00FA30B4"/>
    <w:rsid w:val="00FA3875"/>
    <w:rsid w:val="00FA4F6C"/>
    <w:rsid w:val="00FA5120"/>
    <w:rsid w:val="00FA5A70"/>
    <w:rsid w:val="00FA6C2F"/>
    <w:rsid w:val="00FA73D3"/>
    <w:rsid w:val="00FA795A"/>
    <w:rsid w:val="00FB08F1"/>
    <w:rsid w:val="00FB116D"/>
    <w:rsid w:val="00FB1235"/>
    <w:rsid w:val="00FB12FC"/>
    <w:rsid w:val="00FB1562"/>
    <w:rsid w:val="00FB1797"/>
    <w:rsid w:val="00FB1AD6"/>
    <w:rsid w:val="00FB1B45"/>
    <w:rsid w:val="00FB2BD2"/>
    <w:rsid w:val="00FB3122"/>
    <w:rsid w:val="00FB3AAC"/>
    <w:rsid w:val="00FB548A"/>
    <w:rsid w:val="00FB5514"/>
    <w:rsid w:val="00FB719E"/>
    <w:rsid w:val="00FB77DB"/>
    <w:rsid w:val="00FC03CF"/>
    <w:rsid w:val="00FC0542"/>
    <w:rsid w:val="00FC0B13"/>
    <w:rsid w:val="00FC22DA"/>
    <w:rsid w:val="00FC4283"/>
    <w:rsid w:val="00FC4A38"/>
    <w:rsid w:val="00FC4A9B"/>
    <w:rsid w:val="00FC57C6"/>
    <w:rsid w:val="00FC5A38"/>
    <w:rsid w:val="00FD1060"/>
    <w:rsid w:val="00FD1440"/>
    <w:rsid w:val="00FD24ED"/>
    <w:rsid w:val="00FD3451"/>
    <w:rsid w:val="00FD4D29"/>
    <w:rsid w:val="00FD5820"/>
    <w:rsid w:val="00FD6FD6"/>
    <w:rsid w:val="00FE01A7"/>
    <w:rsid w:val="00FE07D1"/>
    <w:rsid w:val="00FE0B86"/>
    <w:rsid w:val="00FE2DB8"/>
    <w:rsid w:val="00FE2E42"/>
    <w:rsid w:val="00FE32BA"/>
    <w:rsid w:val="00FE42DB"/>
    <w:rsid w:val="00FE5A8C"/>
    <w:rsid w:val="00FE7568"/>
    <w:rsid w:val="00FE7695"/>
    <w:rsid w:val="00FE7ABD"/>
    <w:rsid w:val="00FE7B13"/>
    <w:rsid w:val="00FF0324"/>
    <w:rsid w:val="00FF17A7"/>
    <w:rsid w:val="00FF254E"/>
    <w:rsid w:val="00FF3CC4"/>
    <w:rsid w:val="00FF48E9"/>
    <w:rsid w:val="00FF4AC5"/>
    <w:rsid w:val="00FF4B85"/>
    <w:rsid w:val="00FF4D2B"/>
    <w:rsid w:val="00FF500E"/>
    <w:rsid w:val="00FF50B9"/>
    <w:rsid w:val="00FF5526"/>
    <w:rsid w:val="00FF5862"/>
    <w:rsid w:val="00FF6E0C"/>
    <w:rsid w:val="00FF7C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03F2258"/>
  <w15:docId w15:val="{721012FB-4046-4EFF-B5E3-23F1F2AC6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0D34"/>
    <w:pPr>
      <w:spacing w:after="160" w:line="256" w:lineRule="auto"/>
    </w:pPr>
    <w:rPr>
      <w:rFonts w:ascii="Arial" w:hAnsi="Arial"/>
    </w:rPr>
  </w:style>
  <w:style w:type="paragraph" w:styleId="Heading1">
    <w:name w:val="heading 1"/>
    <w:basedOn w:val="Headingcover"/>
    <w:next w:val="Normal"/>
    <w:link w:val="Heading1Char"/>
    <w:uiPriority w:val="9"/>
    <w:qFormat/>
    <w:rsid w:val="0097060F"/>
    <w:pPr>
      <w:spacing w:before="1440"/>
      <w:outlineLvl w:val="0"/>
    </w:pPr>
  </w:style>
  <w:style w:type="paragraph" w:styleId="Heading2">
    <w:name w:val="heading 2"/>
    <w:basedOn w:val="Normal"/>
    <w:next w:val="Normal"/>
    <w:link w:val="Heading2Char"/>
    <w:uiPriority w:val="9"/>
    <w:unhideWhenUsed/>
    <w:qFormat/>
    <w:rsid w:val="0097060F"/>
    <w:pPr>
      <w:numPr>
        <w:numId w:val="2"/>
      </w:numPr>
      <w:spacing w:before="200" w:after="240"/>
      <w:outlineLvl w:val="1"/>
    </w:pPr>
    <w:rPr>
      <w:rFonts w:eastAsiaTheme="majorEastAsia" w:cstheme="majorBidi"/>
      <w:b/>
      <w:bCs/>
      <w:color w:val="6A2875"/>
      <w:sz w:val="44"/>
      <w:szCs w:val="26"/>
    </w:rPr>
  </w:style>
  <w:style w:type="paragraph" w:styleId="Heading3">
    <w:name w:val="heading 3"/>
    <w:basedOn w:val="Normal"/>
    <w:next w:val="Normal"/>
    <w:link w:val="Heading3Char"/>
    <w:uiPriority w:val="9"/>
    <w:unhideWhenUsed/>
    <w:qFormat/>
    <w:rsid w:val="0097060F"/>
    <w:pPr>
      <w:numPr>
        <w:ilvl w:val="1"/>
        <w:numId w:val="2"/>
      </w:numPr>
      <w:outlineLvl w:val="2"/>
    </w:pPr>
    <w:rPr>
      <w:b/>
      <w:color w:val="6A2875"/>
      <w:sz w:val="30"/>
      <w:szCs w:val="30"/>
    </w:rPr>
  </w:style>
  <w:style w:type="paragraph" w:styleId="Heading4">
    <w:name w:val="heading 4"/>
    <w:basedOn w:val="Normal"/>
    <w:next w:val="Normal"/>
    <w:link w:val="Heading4Char"/>
    <w:uiPriority w:val="9"/>
    <w:unhideWhenUsed/>
    <w:qFormat/>
    <w:rsid w:val="00DA700C"/>
    <w:pPr>
      <w:numPr>
        <w:ilvl w:val="2"/>
        <w:numId w:val="2"/>
      </w:numPr>
      <w:spacing w:after="120"/>
      <w:outlineLvl w:val="3"/>
    </w:pPr>
    <w:rPr>
      <w:b/>
      <w:color w:val="7FBA38"/>
      <w:sz w:val="24"/>
    </w:rPr>
  </w:style>
  <w:style w:type="paragraph" w:styleId="Heading5">
    <w:name w:val="heading 5"/>
    <w:basedOn w:val="Normal"/>
    <w:next w:val="Normal"/>
    <w:link w:val="Heading5Char"/>
    <w:uiPriority w:val="9"/>
    <w:unhideWhenUsed/>
    <w:qFormat/>
    <w:rsid w:val="0085656E"/>
    <w:pPr>
      <w:spacing w:after="0" w:line="257" w:lineRule="auto"/>
      <w:outlineLvl w:val="4"/>
    </w:pPr>
    <w:rPr>
      <w:b/>
      <w:color w:val="6B2976"/>
      <w:sz w:val="24"/>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60F"/>
    <w:rPr>
      <w:rFonts w:ascii="Arial" w:hAnsi="Arial" w:cs="Arial"/>
      <w:b/>
      <w:color w:val="FFFFFF" w:themeColor="background1"/>
      <w:sz w:val="96"/>
      <w:szCs w:val="96"/>
    </w:rPr>
  </w:style>
  <w:style w:type="character" w:customStyle="1" w:styleId="Heading2Char">
    <w:name w:val="Heading 2 Char"/>
    <w:basedOn w:val="DefaultParagraphFont"/>
    <w:link w:val="Heading2"/>
    <w:uiPriority w:val="9"/>
    <w:rsid w:val="0097060F"/>
    <w:rPr>
      <w:rFonts w:ascii="Arial" w:eastAsiaTheme="majorEastAsia" w:hAnsi="Arial" w:cstheme="majorBidi"/>
      <w:b/>
      <w:bCs/>
      <w:color w:val="6A2875"/>
      <w:sz w:val="44"/>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97060F"/>
    <w:rPr>
      <w:rFonts w:ascii="Arial" w:hAnsi="Arial"/>
      <w:b/>
      <w:color w:val="6A2875"/>
      <w:sz w:val="30"/>
      <w:szCs w:val="30"/>
    </w:rPr>
  </w:style>
  <w:style w:type="character" w:customStyle="1" w:styleId="Heading4Char">
    <w:name w:val="Heading 4 Char"/>
    <w:basedOn w:val="DefaultParagraphFont"/>
    <w:link w:val="Heading4"/>
    <w:uiPriority w:val="9"/>
    <w:rsid w:val="00DA700C"/>
    <w:rPr>
      <w:rFonts w:ascii="Arial" w:hAnsi="Arial"/>
      <w:b/>
      <w:color w:val="7FBA38"/>
      <w:sz w:val="24"/>
    </w:rPr>
  </w:style>
  <w:style w:type="character" w:customStyle="1" w:styleId="Heading5Char">
    <w:name w:val="Heading 5 Char"/>
    <w:basedOn w:val="DefaultParagraphFont"/>
    <w:link w:val="Heading5"/>
    <w:uiPriority w:val="9"/>
    <w:rsid w:val="0085656E"/>
    <w:rPr>
      <w:b/>
      <w:color w:val="6B2976"/>
      <w:sz w:val="24"/>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0102B7"/>
    <w:rPr>
      <w:b/>
      <w:bCs/>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customStyle="1" w:styleId="Headingcover">
    <w:name w:val="Heading cover"/>
    <w:basedOn w:val="Normal"/>
    <w:qFormat/>
    <w:rsid w:val="007219F1"/>
    <w:rPr>
      <w:rFonts w:cs="Arial"/>
      <w:b/>
      <w:color w:val="FFFFFF" w:themeColor="background1"/>
      <w:sz w:val="96"/>
      <w:szCs w:val="96"/>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7219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9F1"/>
    <w:rPr>
      <w:rFonts w:ascii="Arial" w:eastAsiaTheme="minorEastAsia" w:hAnsi="Arial"/>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rPr>
  </w:style>
  <w:style w:type="paragraph" w:customStyle="1" w:styleId="BodyText1">
    <w:name w:val="Body Text1"/>
    <w:basedOn w:val="Normal"/>
    <w:qFormat/>
    <w:rsid w:val="004D32B5"/>
    <w:pPr>
      <w:spacing w:after="120" w:line="240" w:lineRule="auto"/>
    </w:pPr>
    <w:rPr>
      <w:rFonts w:eastAsia="MS Mincho" w:cs="FSMe-Bold"/>
      <w:spacing w:val="-2"/>
      <w:sz w:val="20"/>
      <w:szCs w:val="20"/>
    </w:rPr>
  </w:style>
  <w:style w:type="table" w:styleId="LightShading-Accent4">
    <w:name w:val="Light Shading Accent 4"/>
    <w:basedOn w:val="TableNormal"/>
    <w:uiPriority w:val="60"/>
    <w:rsid w:val="004D32B5"/>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8064A2" w:themeColor="accent4"/>
        <w:bottom w:val="single" w:sz="8" w:space="0" w:color="8064A2"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FFFFF" w:themeColor="background1"/>
        <w:sz w:val="22"/>
      </w:rPr>
      <w:tblPr/>
      <w:tcPr>
        <w:shd w:val="clear" w:color="auto" w:fill="660066"/>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DFD8E8" w:themeFill="accent4" w:themeFillTint="3F"/>
      </w:tcPr>
    </w:tblStylePr>
    <w:tblStylePr w:type="band1Horz">
      <w:rPr>
        <w:color w:val="auto"/>
      </w:rPr>
      <w:tblPr/>
      <w:tcPr>
        <w:shd w:val="clear" w:color="auto" w:fill="F7EEF7"/>
      </w:tcPr>
    </w:tblStylePr>
    <w:tblStylePr w:type="band2Horz">
      <w:rPr>
        <w:color w:val="auto"/>
      </w:rPr>
    </w:tblStylePr>
  </w:style>
  <w:style w:type="paragraph" w:customStyle="1" w:styleId="Eventbodycopy">
    <w:name w:val="Event body copy"/>
    <w:basedOn w:val="Normal"/>
    <w:qFormat/>
    <w:rsid w:val="00BE632A"/>
    <w:pPr>
      <w:widowControl w:val="0"/>
      <w:suppressAutoHyphens/>
      <w:autoSpaceDE w:val="0"/>
      <w:autoSpaceDN w:val="0"/>
      <w:adjustRightInd w:val="0"/>
      <w:spacing w:line="24" w:lineRule="atLeast"/>
      <w:textAlignment w:val="center"/>
    </w:pPr>
    <w:rPr>
      <w:rFonts w:cs="Arial"/>
      <w:color w:val="000000"/>
    </w:rPr>
  </w:style>
  <w:style w:type="paragraph" w:styleId="ListBullet">
    <w:name w:val="List Bullet"/>
    <w:basedOn w:val="Normal"/>
    <w:autoRedefine/>
    <w:uiPriority w:val="99"/>
    <w:unhideWhenUsed/>
    <w:qFormat/>
    <w:rsid w:val="00BE632A"/>
    <w:rPr>
      <w:rFonts w:cs="Arial"/>
      <w:spacing w:val="-3"/>
      <w:kern w:val="1"/>
      <w:szCs w:val="20"/>
      <w:lang w:val="en-GB"/>
    </w:rPr>
  </w:style>
  <w:style w:type="paragraph" w:styleId="TOC1">
    <w:name w:val="toc 1"/>
    <w:basedOn w:val="Normal"/>
    <w:next w:val="Normal"/>
    <w:autoRedefine/>
    <w:uiPriority w:val="39"/>
    <w:unhideWhenUsed/>
    <w:qFormat/>
    <w:rsid w:val="00C330B4"/>
    <w:pPr>
      <w:spacing w:after="100"/>
    </w:pPr>
  </w:style>
  <w:style w:type="paragraph" w:styleId="TOC2">
    <w:name w:val="toc 2"/>
    <w:basedOn w:val="Normal"/>
    <w:next w:val="Normal"/>
    <w:autoRedefine/>
    <w:uiPriority w:val="39"/>
    <w:unhideWhenUsed/>
    <w:qFormat/>
    <w:rsid w:val="0052370E"/>
    <w:pPr>
      <w:spacing w:after="100"/>
      <w:ind w:left="220"/>
    </w:pPr>
  </w:style>
  <w:style w:type="paragraph" w:styleId="TOC3">
    <w:name w:val="toc 3"/>
    <w:basedOn w:val="Normal"/>
    <w:next w:val="Normal"/>
    <w:autoRedefine/>
    <w:uiPriority w:val="39"/>
    <w:unhideWhenUsed/>
    <w:qFormat/>
    <w:rsid w:val="0052370E"/>
    <w:pPr>
      <w:spacing w:after="100"/>
      <w:ind w:left="440"/>
    </w:pPr>
  </w:style>
  <w:style w:type="character" w:styleId="Hyperlink">
    <w:name w:val="Hyperlink"/>
    <w:basedOn w:val="DefaultParagraphFont"/>
    <w:uiPriority w:val="99"/>
    <w:unhideWhenUsed/>
    <w:rsid w:val="0040062A"/>
    <w:rPr>
      <w:color w:val="0000FF" w:themeColor="hyperlink"/>
      <w:u w:val="single"/>
    </w:rPr>
  </w:style>
  <w:style w:type="paragraph" w:styleId="TOC4">
    <w:name w:val="toc 4"/>
    <w:basedOn w:val="Normal"/>
    <w:next w:val="Normal"/>
    <w:autoRedefine/>
    <w:uiPriority w:val="39"/>
    <w:unhideWhenUsed/>
    <w:rsid w:val="0040062A"/>
    <w:pPr>
      <w:spacing w:after="100"/>
      <w:ind w:left="660"/>
    </w:pPr>
  </w:style>
  <w:style w:type="paragraph" w:styleId="TOC5">
    <w:name w:val="toc 5"/>
    <w:basedOn w:val="Normal"/>
    <w:next w:val="Normal"/>
    <w:autoRedefine/>
    <w:uiPriority w:val="39"/>
    <w:unhideWhenUsed/>
    <w:rsid w:val="0040062A"/>
    <w:pPr>
      <w:spacing w:after="100"/>
      <w:ind w:left="880"/>
    </w:pPr>
  </w:style>
  <w:style w:type="paragraph" w:styleId="FootnoteText">
    <w:name w:val="footnote text"/>
    <w:basedOn w:val="Normal"/>
    <w:link w:val="FootnoteTextChar"/>
    <w:uiPriority w:val="99"/>
    <w:unhideWhenUsed/>
    <w:rsid w:val="00D47868"/>
    <w:pPr>
      <w:spacing w:after="0" w:line="240" w:lineRule="auto"/>
    </w:pPr>
    <w:rPr>
      <w:sz w:val="20"/>
      <w:szCs w:val="20"/>
    </w:rPr>
  </w:style>
  <w:style w:type="character" w:customStyle="1" w:styleId="FootnoteTextChar">
    <w:name w:val="Footnote Text Char"/>
    <w:basedOn w:val="DefaultParagraphFont"/>
    <w:link w:val="FootnoteText"/>
    <w:uiPriority w:val="99"/>
    <w:rsid w:val="00D47868"/>
    <w:rPr>
      <w:sz w:val="20"/>
      <w:szCs w:val="20"/>
    </w:rPr>
  </w:style>
  <w:style w:type="character" w:styleId="FootnoteReference">
    <w:name w:val="footnote reference"/>
    <w:basedOn w:val="DefaultParagraphFont"/>
    <w:uiPriority w:val="99"/>
    <w:unhideWhenUsed/>
    <w:rsid w:val="00D47868"/>
    <w:rPr>
      <w:vertAlign w:val="superscript"/>
    </w:rPr>
  </w:style>
  <w:style w:type="table" w:styleId="TableGrid">
    <w:name w:val="Table Grid"/>
    <w:basedOn w:val="TableNormal"/>
    <w:uiPriority w:val="39"/>
    <w:rsid w:val="00700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C4033"/>
    <w:rPr>
      <w:color w:val="800080" w:themeColor="followedHyperlink"/>
      <w:u w:val="single"/>
    </w:rPr>
  </w:style>
  <w:style w:type="table" w:customStyle="1" w:styleId="TableGrid1">
    <w:name w:val="Table Grid1"/>
    <w:basedOn w:val="TableNormal"/>
    <w:next w:val="TableGrid"/>
    <w:uiPriority w:val="39"/>
    <w:rsid w:val="00E86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NumberPointsStyle">
    <w:name w:val="1. Number Points Style"/>
    <w:basedOn w:val="Normal"/>
    <w:link w:val="1NumberPointsStyleChar"/>
    <w:qFormat/>
    <w:rsid w:val="0079278F"/>
    <w:pPr>
      <w:spacing w:after="200" w:line="240" w:lineRule="auto"/>
    </w:pPr>
    <w:rPr>
      <w:rFonts w:ascii="Calibri" w:eastAsia="Times New Roman" w:hAnsi="Calibri" w:cs="Times New Roman"/>
      <w:sz w:val="24"/>
      <w:szCs w:val="20"/>
      <w:lang w:eastAsia="en-AU"/>
    </w:rPr>
  </w:style>
  <w:style w:type="character" w:customStyle="1" w:styleId="1NumberPointsStyleChar">
    <w:name w:val="1. Number Points Style Char"/>
    <w:basedOn w:val="DefaultParagraphFont"/>
    <w:link w:val="1NumberPointsStyle"/>
    <w:rsid w:val="0079278F"/>
    <w:rPr>
      <w:rFonts w:ascii="Calibri" w:eastAsia="Times New Roman" w:hAnsi="Calibri" w:cs="Times New Roman"/>
      <w:sz w:val="24"/>
      <w:szCs w:val="20"/>
      <w:lang w:eastAsia="en-AU"/>
    </w:rPr>
  </w:style>
  <w:style w:type="table" w:customStyle="1" w:styleId="TableGrid2">
    <w:name w:val="Table Grid2"/>
    <w:basedOn w:val="TableNormal"/>
    <w:next w:val="TableGrid"/>
    <w:uiPriority w:val="39"/>
    <w:rsid w:val="00CF3A89"/>
    <w:pPr>
      <w:spacing w:after="0" w:line="240" w:lineRule="auto"/>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C3E69"/>
  </w:style>
  <w:style w:type="table" w:customStyle="1" w:styleId="LightShading-Accent41">
    <w:name w:val="Light Shading - Accent 41"/>
    <w:basedOn w:val="TableNormal"/>
    <w:next w:val="LightShading-Accent4"/>
    <w:uiPriority w:val="60"/>
    <w:rsid w:val="001C3E69"/>
    <w:pPr>
      <w:keepLines/>
      <w:spacing w:after="80" w:line="240" w:lineRule="auto"/>
      <w:ind w:left="113" w:right="113"/>
    </w:pPr>
    <w:rPr>
      <w:rFonts w:ascii="Arial" w:eastAsia="Times New Roman" w:hAnsi="Arial"/>
      <w:lang w:val="en-US" w:eastAsia="ja-JP"/>
    </w:rPr>
    <w:tblPr>
      <w:tblStyleRowBandSize w:val="1"/>
      <w:tblStyleColBandSize w:val="1"/>
      <w:tblBorders>
        <w:top w:val="single" w:sz="8" w:space="0" w:color="D3C5D7"/>
        <w:bottom w:val="single" w:sz="8" w:space="0" w:color="D3C5D7"/>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FFFFF"/>
        <w:sz w:val="22"/>
      </w:rPr>
      <w:tblPr/>
      <w:tcPr>
        <w:shd w:val="clear" w:color="auto" w:fill="660066"/>
      </w:tcPr>
    </w:tblStylePr>
    <w:tblStylePr w:type="lastRow">
      <w:pPr>
        <w:spacing w:before="0" w:after="0" w:line="240" w:lineRule="auto"/>
      </w:pPr>
      <w:rPr>
        <w:b/>
        <w:bCs/>
      </w:rPr>
      <w:tblPr/>
      <w:tcPr>
        <w:tcBorders>
          <w:top w:val="single" w:sz="8" w:space="0" w:color="D3C5D7"/>
          <w:left w:val="nil"/>
          <w:bottom w:val="single" w:sz="8" w:space="0" w:color="D3C5D7"/>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4F0F5"/>
      </w:tcPr>
    </w:tblStylePr>
    <w:tblStylePr w:type="band1Horz">
      <w:rPr>
        <w:color w:val="auto"/>
      </w:rPr>
      <w:tblPr/>
      <w:tcPr>
        <w:shd w:val="clear" w:color="auto" w:fill="F7EEF7"/>
      </w:tcPr>
    </w:tblStylePr>
    <w:tblStylePr w:type="band2Horz">
      <w:rPr>
        <w:color w:val="auto"/>
      </w:rPr>
    </w:tblStylePr>
  </w:style>
  <w:style w:type="table" w:customStyle="1" w:styleId="TableGrid3">
    <w:name w:val="Table Grid3"/>
    <w:basedOn w:val="TableNormal"/>
    <w:next w:val="TableGrid"/>
    <w:uiPriority w:val="39"/>
    <w:rsid w:val="001C3E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C3E69"/>
    <w:rPr>
      <w:sz w:val="16"/>
      <w:szCs w:val="16"/>
    </w:rPr>
  </w:style>
  <w:style w:type="paragraph" w:customStyle="1" w:styleId="CommentText1">
    <w:name w:val="Comment Text1"/>
    <w:basedOn w:val="Normal"/>
    <w:next w:val="CommentText"/>
    <w:link w:val="CommentTextChar"/>
    <w:uiPriority w:val="99"/>
    <w:semiHidden/>
    <w:unhideWhenUsed/>
    <w:rsid w:val="001C3E69"/>
    <w:pPr>
      <w:spacing w:line="240" w:lineRule="auto"/>
    </w:pPr>
    <w:rPr>
      <w:sz w:val="20"/>
      <w:szCs w:val="20"/>
    </w:rPr>
  </w:style>
  <w:style w:type="character" w:customStyle="1" w:styleId="CommentTextChar">
    <w:name w:val="Comment Text Char"/>
    <w:basedOn w:val="DefaultParagraphFont"/>
    <w:link w:val="CommentText1"/>
    <w:uiPriority w:val="99"/>
    <w:semiHidden/>
    <w:rsid w:val="001C3E69"/>
    <w:rPr>
      <w:sz w:val="20"/>
      <w:szCs w:val="20"/>
    </w:rPr>
  </w:style>
  <w:style w:type="paragraph" w:styleId="NormalWeb">
    <w:name w:val="Normal (Web)"/>
    <w:basedOn w:val="Normal"/>
    <w:uiPriority w:val="99"/>
    <w:unhideWhenUsed/>
    <w:rsid w:val="001C3E6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ubject1">
    <w:name w:val="Comment Subject1"/>
    <w:basedOn w:val="CommentText"/>
    <w:next w:val="CommentText"/>
    <w:uiPriority w:val="99"/>
    <w:semiHidden/>
    <w:unhideWhenUsed/>
    <w:rsid w:val="001C3E69"/>
    <w:pPr>
      <w:spacing w:after="200"/>
    </w:pPr>
    <w:rPr>
      <w:rFonts w:eastAsia="Times New Roman"/>
      <w:b/>
      <w:bCs/>
      <w:lang w:val="en-US" w:eastAsia="ja-JP"/>
    </w:rPr>
  </w:style>
  <w:style w:type="character" w:customStyle="1" w:styleId="CommentSubjectChar">
    <w:name w:val="Comment Subject Char"/>
    <w:basedOn w:val="CommentTextChar"/>
    <w:link w:val="CommentSubject"/>
    <w:uiPriority w:val="99"/>
    <w:semiHidden/>
    <w:rsid w:val="001C3E69"/>
    <w:rPr>
      <w:rFonts w:ascii="Arial" w:eastAsia="Times New Roman" w:hAnsi="Arial"/>
      <w:b/>
      <w:bCs/>
      <w:sz w:val="20"/>
      <w:szCs w:val="20"/>
      <w:lang w:val="en-US" w:eastAsia="ja-JP"/>
    </w:rPr>
  </w:style>
  <w:style w:type="paragraph" w:customStyle="1" w:styleId="Revision1">
    <w:name w:val="Revision1"/>
    <w:next w:val="Revision"/>
    <w:hidden/>
    <w:uiPriority w:val="99"/>
    <w:semiHidden/>
    <w:rsid w:val="001C3E69"/>
    <w:pPr>
      <w:spacing w:after="0" w:line="240" w:lineRule="auto"/>
    </w:pPr>
    <w:rPr>
      <w:rFonts w:ascii="Arial" w:eastAsia="Times New Roman" w:hAnsi="Arial"/>
      <w:szCs w:val="24"/>
      <w:lang w:val="en-US" w:eastAsia="ja-JP"/>
    </w:rPr>
  </w:style>
  <w:style w:type="character" w:styleId="PlaceholderText">
    <w:name w:val="Placeholder Text"/>
    <w:basedOn w:val="DefaultParagraphFont"/>
    <w:uiPriority w:val="99"/>
    <w:semiHidden/>
    <w:rsid w:val="001C3E69"/>
    <w:rPr>
      <w:color w:val="808080"/>
    </w:rPr>
  </w:style>
  <w:style w:type="paragraph" w:styleId="CommentText">
    <w:name w:val="annotation text"/>
    <w:basedOn w:val="Normal"/>
    <w:link w:val="CommentTextChar1"/>
    <w:uiPriority w:val="99"/>
    <w:semiHidden/>
    <w:unhideWhenUsed/>
    <w:rsid w:val="001C3E69"/>
    <w:pPr>
      <w:spacing w:line="240" w:lineRule="auto"/>
    </w:pPr>
    <w:rPr>
      <w:sz w:val="20"/>
      <w:szCs w:val="20"/>
    </w:rPr>
  </w:style>
  <w:style w:type="character" w:customStyle="1" w:styleId="CommentTextChar1">
    <w:name w:val="Comment Text Char1"/>
    <w:basedOn w:val="DefaultParagraphFont"/>
    <w:link w:val="CommentText"/>
    <w:uiPriority w:val="99"/>
    <w:semiHidden/>
    <w:rsid w:val="001C3E69"/>
    <w:rPr>
      <w:sz w:val="20"/>
      <w:szCs w:val="20"/>
    </w:rPr>
  </w:style>
  <w:style w:type="paragraph" w:styleId="CommentSubject">
    <w:name w:val="annotation subject"/>
    <w:basedOn w:val="CommentText"/>
    <w:next w:val="CommentText"/>
    <w:link w:val="CommentSubjectChar"/>
    <w:uiPriority w:val="99"/>
    <w:semiHidden/>
    <w:unhideWhenUsed/>
    <w:rsid w:val="001C3E69"/>
    <w:rPr>
      <w:rFonts w:eastAsia="Times New Roman"/>
      <w:b/>
      <w:bCs/>
      <w:lang w:val="en-US" w:eastAsia="ja-JP"/>
    </w:rPr>
  </w:style>
  <w:style w:type="character" w:customStyle="1" w:styleId="CommentSubjectChar1">
    <w:name w:val="Comment Subject Char1"/>
    <w:basedOn w:val="CommentTextChar1"/>
    <w:uiPriority w:val="99"/>
    <w:semiHidden/>
    <w:rsid w:val="001C3E69"/>
    <w:rPr>
      <w:b/>
      <w:bCs/>
      <w:sz w:val="20"/>
      <w:szCs w:val="20"/>
    </w:rPr>
  </w:style>
  <w:style w:type="paragraph" w:styleId="Revision">
    <w:name w:val="Revision"/>
    <w:hidden/>
    <w:uiPriority w:val="99"/>
    <w:semiHidden/>
    <w:rsid w:val="001C3E69"/>
    <w:pPr>
      <w:spacing w:after="0" w:line="240" w:lineRule="auto"/>
    </w:pPr>
  </w:style>
  <w:style w:type="table" w:customStyle="1" w:styleId="TableGrid4">
    <w:name w:val="Table Grid4"/>
    <w:basedOn w:val="TableNormal"/>
    <w:next w:val="TableGrid"/>
    <w:uiPriority w:val="39"/>
    <w:rsid w:val="008827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E3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86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C04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A4F9E"/>
  </w:style>
  <w:style w:type="table" w:customStyle="1" w:styleId="LightShading-Accent42">
    <w:name w:val="Light Shading - Accent 42"/>
    <w:basedOn w:val="TableNormal"/>
    <w:next w:val="LightShading-Accent4"/>
    <w:uiPriority w:val="60"/>
    <w:rsid w:val="004A4F9E"/>
    <w:pPr>
      <w:keepLines/>
      <w:spacing w:after="80" w:line="240" w:lineRule="auto"/>
      <w:ind w:left="113" w:right="113"/>
    </w:pPr>
    <w:rPr>
      <w:rFonts w:ascii="Arial" w:eastAsia="Times New Roman" w:hAnsi="Arial"/>
      <w:lang w:val="en-US" w:eastAsia="ja-JP"/>
    </w:rPr>
    <w:tblPr>
      <w:tblStyleRowBandSize w:val="1"/>
      <w:tblStyleColBandSize w:val="1"/>
      <w:tblBorders>
        <w:top w:val="single" w:sz="8" w:space="0" w:color="D3C5D7"/>
        <w:bottom w:val="single" w:sz="8" w:space="0" w:color="D3C5D7"/>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FFFFF"/>
        <w:sz w:val="22"/>
      </w:rPr>
      <w:tblPr/>
      <w:tcPr>
        <w:shd w:val="clear" w:color="auto" w:fill="660066"/>
      </w:tcPr>
    </w:tblStylePr>
    <w:tblStylePr w:type="lastRow">
      <w:pPr>
        <w:spacing w:before="0" w:after="0" w:line="240" w:lineRule="auto"/>
      </w:pPr>
      <w:rPr>
        <w:b/>
        <w:bCs/>
      </w:rPr>
      <w:tblPr/>
      <w:tcPr>
        <w:tcBorders>
          <w:top w:val="single" w:sz="8" w:space="0" w:color="D3C5D7"/>
          <w:left w:val="nil"/>
          <w:bottom w:val="single" w:sz="8" w:space="0" w:color="D3C5D7"/>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4F0F5"/>
      </w:tcPr>
    </w:tblStylePr>
    <w:tblStylePr w:type="band1Horz">
      <w:rPr>
        <w:color w:val="auto"/>
      </w:rPr>
      <w:tblPr/>
      <w:tcPr>
        <w:shd w:val="clear" w:color="auto" w:fill="F7EEF7"/>
      </w:tcPr>
    </w:tblStylePr>
    <w:tblStylePr w:type="band2Horz">
      <w:rPr>
        <w:color w:val="auto"/>
      </w:rPr>
    </w:tblStylePr>
  </w:style>
  <w:style w:type="table" w:customStyle="1" w:styleId="TableGrid8">
    <w:name w:val="Table Grid8"/>
    <w:basedOn w:val="TableNormal"/>
    <w:next w:val="TableGrid"/>
    <w:uiPriority w:val="39"/>
    <w:rsid w:val="004A4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9B75D6"/>
    <w:pPr>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9B75D6"/>
    <w:pPr>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9B75D6"/>
    <w:pPr>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9B75D6"/>
    <w:pPr>
      <w:spacing w:after="100" w:line="259" w:lineRule="auto"/>
      <w:ind w:left="1760"/>
    </w:pPr>
    <w:rPr>
      <w:rFonts w:eastAsiaTheme="minorEastAsia"/>
      <w:lang w:eastAsia="en-AU"/>
    </w:rPr>
  </w:style>
  <w:style w:type="paragraph" w:customStyle="1" w:styleId="Default">
    <w:name w:val="Default"/>
    <w:rsid w:val="00A95B6C"/>
    <w:pPr>
      <w:autoSpaceDE w:val="0"/>
      <w:autoSpaceDN w:val="0"/>
      <w:adjustRightInd w:val="0"/>
      <w:spacing w:after="0" w:line="240" w:lineRule="auto"/>
    </w:pPr>
    <w:rPr>
      <w:rFonts w:ascii="Arial" w:hAnsi="Arial" w:cs="Arial"/>
      <w:color w:val="000000"/>
      <w:sz w:val="24"/>
      <w:szCs w:val="24"/>
    </w:rPr>
  </w:style>
  <w:style w:type="table" w:customStyle="1" w:styleId="TableGrid9">
    <w:name w:val="Table Grid9"/>
    <w:basedOn w:val="TableNormal"/>
    <w:next w:val="TableGrid"/>
    <w:uiPriority w:val="39"/>
    <w:rsid w:val="00662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662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9133">
      <w:bodyDiv w:val="1"/>
      <w:marLeft w:val="0"/>
      <w:marRight w:val="0"/>
      <w:marTop w:val="0"/>
      <w:marBottom w:val="0"/>
      <w:divBdr>
        <w:top w:val="none" w:sz="0" w:space="0" w:color="auto"/>
        <w:left w:val="none" w:sz="0" w:space="0" w:color="auto"/>
        <w:bottom w:val="none" w:sz="0" w:space="0" w:color="auto"/>
        <w:right w:val="none" w:sz="0" w:space="0" w:color="auto"/>
      </w:divBdr>
    </w:div>
    <w:div w:id="8913895">
      <w:bodyDiv w:val="1"/>
      <w:marLeft w:val="0"/>
      <w:marRight w:val="0"/>
      <w:marTop w:val="0"/>
      <w:marBottom w:val="0"/>
      <w:divBdr>
        <w:top w:val="none" w:sz="0" w:space="0" w:color="auto"/>
        <w:left w:val="none" w:sz="0" w:space="0" w:color="auto"/>
        <w:bottom w:val="none" w:sz="0" w:space="0" w:color="auto"/>
        <w:right w:val="none" w:sz="0" w:space="0" w:color="auto"/>
      </w:divBdr>
    </w:div>
    <w:div w:id="15083717">
      <w:bodyDiv w:val="1"/>
      <w:marLeft w:val="0"/>
      <w:marRight w:val="0"/>
      <w:marTop w:val="0"/>
      <w:marBottom w:val="0"/>
      <w:divBdr>
        <w:top w:val="none" w:sz="0" w:space="0" w:color="auto"/>
        <w:left w:val="none" w:sz="0" w:space="0" w:color="auto"/>
        <w:bottom w:val="none" w:sz="0" w:space="0" w:color="auto"/>
        <w:right w:val="none" w:sz="0" w:space="0" w:color="auto"/>
      </w:divBdr>
    </w:div>
    <w:div w:id="24530322">
      <w:bodyDiv w:val="1"/>
      <w:marLeft w:val="0"/>
      <w:marRight w:val="0"/>
      <w:marTop w:val="0"/>
      <w:marBottom w:val="0"/>
      <w:divBdr>
        <w:top w:val="none" w:sz="0" w:space="0" w:color="auto"/>
        <w:left w:val="none" w:sz="0" w:space="0" w:color="auto"/>
        <w:bottom w:val="none" w:sz="0" w:space="0" w:color="auto"/>
        <w:right w:val="none" w:sz="0" w:space="0" w:color="auto"/>
      </w:divBdr>
    </w:div>
    <w:div w:id="32192600">
      <w:bodyDiv w:val="1"/>
      <w:marLeft w:val="0"/>
      <w:marRight w:val="0"/>
      <w:marTop w:val="0"/>
      <w:marBottom w:val="0"/>
      <w:divBdr>
        <w:top w:val="none" w:sz="0" w:space="0" w:color="auto"/>
        <w:left w:val="none" w:sz="0" w:space="0" w:color="auto"/>
        <w:bottom w:val="none" w:sz="0" w:space="0" w:color="auto"/>
        <w:right w:val="none" w:sz="0" w:space="0" w:color="auto"/>
      </w:divBdr>
    </w:div>
    <w:div w:id="41834150">
      <w:bodyDiv w:val="1"/>
      <w:marLeft w:val="0"/>
      <w:marRight w:val="0"/>
      <w:marTop w:val="0"/>
      <w:marBottom w:val="0"/>
      <w:divBdr>
        <w:top w:val="none" w:sz="0" w:space="0" w:color="auto"/>
        <w:left w:val="none" w:sz="0" w:space="0" w:color="auto"/>
        <w:bottom w:val="none" w:sz="0" w:space="0" w:color="auto"/>
        <w:right w:val="none" w:sz="0" w:space="0" w:color="auto"/>
      </w:divBdr>
    </w:div>
    <w:div w:id="105467360">
      <w:bodyDiv w:val="1"/>
      <w:marLeft w:val="0"/>
      <w:marRight w:val="0"/>
      <w:marTop w:val="0"/>
      <w:marBottom w:val="0"/>
      <w:divBdr>
        <w:top w:val="none" w:sz="0" w:space="0" w:color="auto"/>
        <w:left w:val="none" w:sz="0" w:space="0" w:color="auto"/>
        <w:bottom w:val="none" w:sz="0" w:space="0" w:color="auto"/>
        <w:right w:val="none" w:sz="0" w:space="0" w:color="auto"/>
      </w:divBdr>
    </w:div>
    <w:div w:id="110906432">
      <w:bodyDiv w:val="1"/>
      <w:marLeft w:val="0"/>
      <w:marRight w:val="0"/>
      <w:marTop w:val="0"/>
      <w:marBottom w:val="0"/>
      <w:divBdr>
        <w:top w:val="none" w:sz="0" w:space="0" w:color="auto"/>
        <w:left w:val="none" w:sz="0" w:space="0" w:color="auto"/>
        <w:bottom w:val="none" w:sz="0" w:space="0" w:color="auto"/>
        <w:right w:val="none" w:sz="0" w:space="0" w:color="auto"/>
      </w:divBdr>
    </w:div>
    <w:div w:id="111948269">
      <w:bodyDiv w:val="1"/>
      <w:marLeft w:val="0"/>
      <w:marRight w:val="0"/>
      <w:marTop w:val="0"/>
      <w:marBottom w:val="0"/>
      <w:divBdr>
        <w:top w:val="none" w:sz="0" w:space="0" w:color="auto"/>
        <w:left w:val="none" w:sz="0" w:space="0" w:color="auto"/>
        <w:bottom w:val="none" w:sz="0" w:space="0" w:color="auto"/>
        <w:right w:val="none" w:sz="0" w:space="0" w:color="auto"/>
      </w:divBdr>
    </w:div>
    <w:div w:id="114563566">
      <w:bodyDiv w:val="1"/>
      <w:marLeft w:val="0"/>
      <w:marRight w:val="0"/>
      <w:marTop w:val="0"/>
      <w:marBottom w:val="0"/>
      <w:divBdr>
        <w:top w:val="none" w:sz="0" w:space="0" w:color="auto"/>
        <w:left w:val="none" w:sz="0" w:space="0" w:color="auto"/>
        <w:bottom w:val="none" w:sz="0" w:space="0" w:color="auto"/>
        <w:right w:val="none" w:sz="0" w:space="0" w:color="auto"/>
      </w:divBdr>
    </w:div>
    <w:div w:id="123085703">
      <w:bodyDiv w:val="1"/>
      <w:marLeft w:val="0"/>
      <w:marRight w:val="0"/>
      <w:marTop w:val="0"/>
      <w:marBottom w:val="0"/>
      <w:divBdr>
        <w:top w:val="none" w:sz="0" w:space="0" w:color="auto"/>
        <w:left w:val="none" w:sz="0" w:space="0" w:color="auto"/>
        <w:bottom w:val="none" w:sz="0" w:space="0" w:color="auto"/>
        <w:right w:val="none" w:sz="0" w:space="0" w:color="auto"/>
      </w:divBdr>
    </w:div>
    <w:div w:id="129133784">
      <w:bodyDiv w:val="1"/>
      <w:marLeft w:val="0"/>
      <w:marRight w:val="0"/>
      <w:marTop w:val="0"/>
      <w:marBottom w:val="0"/>
      <w:divBdr>
        <w:top w:val="none" w:sz="0" w:space="0" w:color="auto"/>
        <w:left w:val="none" w:sz="0" w:space="0" w:color="auto"/>
        <w:bottom w:val="none" w:sz="0" w:space="0" w:color="auto"/>
        <w:right w:val="none" w:sz="0" w:space="0" w:color="auto"/>
      </w:divBdr>
    </w:div>
    <w:div w:id="148985508">
      <w:bodyDiv w:val="1"/>
      <w:marLeft w:val="0"/>
      <w:marRight w:val="0"/>
      <w:marTop w:val="0"/>
      <w:marBottom w:val="0"/>
      <w:divBdr>
        <w:top w:val="none" w:sz="0" w:space="0" w:color="auto"/>
        <w:left w:val="none" w:sz="0" w:space="0" w:color="auto"/>
        <w:bottom w:val="none" w:sz="0" w:space="0" w:color="auto"/>
        <w:right w:val="none" w:sz="0" w:space="0" w:color="auto"/>
      </w:divBdr>
    </w:div>
    <w:div w:id="168058612">
      <w:bodyDiv w:val="1"/>
      <w:marLeft w:val="0"/>
      <w:marRight w:val="0"/>
      <w:marTop w:val="0"/>
      <w:marBottom w:val="0"/>
      <w:divBdr>
        <w:top w:val="none" w:sz="0" w:space="0" w:color="auto"/>
        <w:left w:val="none" w:sz="0" w:space="0" w:color="auto"/>
        <w:bottom w:val="none" w:sz="0" w:space="0" w:color="auto"/>
        <w:right w:val="none" w:sz="0" w:space="0" w:color="auto"/>
      </w:divBdr>
    </w:div>
    <w:div w:id="174149624">
      <w:bodyDiv w:val="1"/>
      <w:marLeft w:val="0"/>
      <w:marRight w:val="0"/>
      <w:marTop w:val="0"/>
      <w:marBottom w:val="0"/>
      <w:divBdr>
        <w:top w:val="none" w:sz="0" w:space="0" w:color="auto"/>
        <w:left w:val="none" w:sz="0" w:space="0" w:color="auto"/>
        <w:bottom w:val="none" w:sz="0" w:space="0" w:color="auto"/>
        <w:right w:val="none" w:sz="0" w:space="0" w:color="auto"/>
      </w:divBdr>
    </w:div>
    <w:div w:id="180903700">
      <w:bodyDiv w:val="1"/>
      <w:marLeft w:val="0"/>
      <w:marRight w:val="0"/>
      <w:marTop w:val="0"/>
      <w:marBottom w:val="0"/>
      <w:divBdr>
        <w:top w:val="none" w:sz="0" w:space="0" w:color="auto"/>
        <w:left w:val="none" w:sz="0" w:space="0" w:color="auto"/>
        <w:bottom w:val="none" w:sz="0" w:space="0" w:color="auto"/>
        <w:right w:val="none" w:sz="0" w:space="0" w:color="auto"/>
      </w:divBdr>
    </w:div>
    <w:div w:id="184904802">
      <w:bodyDiv w:val="1"/>
      <w:marLeft w:val="0"/>
      <w:marRight w:val="0"/>
      <w:marTop w:val="0"/>
      <w:marBottom w:val="0"/>
      <w:divBdr>
        <w:top w:val="none" w:sz="0" w:space="0" w:color="auto"/>
        <w:left w:val="none" w:sz="0" w:space="0" w:color="auto"/>
        <w:bottom w:val="none" w:sz="0" w:space="0" w:color="auto"/>
        <w:right w:val="none" w:sz="0" w:space="0" w:color="auto"/>
      </w:divBdr>
    </w:div>
    <w:div w:id="223222670">
      <w:bodyDiv w:val="1"/>
      <w:marLeft w:val="0"/>
      <w:marRight w:val="0"/>
      <w:marTop w:val="0"/>
      <w:marBottom w:val="0"/>
      <w:divBdr>
        <w:top w:val="none" w:sz="0" w:space="0" w:color="auto"/>
        <w:left w:val="none" w:sz="0" w:space="0" w:color="auto"/>
        <w:bottom w:val="none" w:sz="0" w:space="0" w:color="auto"/>
        <w:right w:val="none" w:sz="0" w:space="0" w:color="auto"/>
      </w:divBdr>
    </w:div>
    <w:div w:id="255401442">
      <w:bodyDiv w:val="1"/>
      <w:marLeft w:val="0"/>
      <w:marRight w:val="0"/>
      <w:marTop w:val="0"/>
      <w:marBottom w:val="0"/>
      <w:divBdr>
        <w:top w:val="none" w:sz="0" w:space="0" w:color="auto"/>
        <w:left w:val="none" w:sz="0" w:space="0" w:color="auto"/>
        <w:bottom w:val="none" w:sz="0" w:space="0" w:color="auto"/>
        <w:right w:val="none" w:sz="0" w:space="0" w:color="auto"/>
      </w:divBdr>
    </w:div>
    <w:div w:id="262761532">
      <w:bodyDiv w:val="1"/>
      <w:marLeft w:val="0"/>
      <w:marRight w:val="0"/>
      <w:marTop w:val="0"/>
      <w:marBottom w:val="0"/>
      <w:divBdr>
        <w:top w:val="none" w:sz="0" w:space="0" w:color="auto"/>
        <w:left w:val="none" w:sz="0" w:space="0" w:color="auto"/>
        <w:bottom w:val="none" w:sz="0" w:space="0" w:color="auto"/>
        <w:right w:val="none" w:sz="0" w:space="0" w:color="auto"/>
      </w:divBdr>
    </w:div>
    <w:div w:id="262807000">
      <w:bodyDiv w:val="1"/>
      <w:marLeft w:val="0"/>
      <w:marRight w:val="0"/>
      <w:marTop w:val="0"/>
      <w:marBottom w:val="0"/>
      <w:divBdr>
        <w:top w:val="none" w:sz="0" w:space="0" w:color="auto"/>
        <w:left w:val="none" w:sz="0" w:space="0" w:color="auto"/>
        <w:bottom w:val="none" w:sz="0" w:space="0" w:color="auto"/>
        <w:right w:val="none" w:sz="0" w:space="0" w:color="auto"/>
      </w:divBdr>
    </w:div>
    <w:div w:id="264506575">
      <w:bodyDiv w:val="1"/>
      <w:marLeft w:val="0"/>
      <w:marRight w:val="0"/>
      <w:marTop w:val="0"/>
      <w:marBottom w:val="0"/>
      <w:divBdr>
        <w:top w:val="none" w:sz="0" w:space="0" w:color="auto"/>
        <w:left w:val="none" w:sz="0" w:space="0" w:color="auto"/>
        <w:bottom w:val="none" w:sz="0" w:space="0" w:color="auto"/>
        <w:right w:val="none" w:sz="0" w:space="0" w:color="auto"/>
      </w:divBdr>
    </w:div>
    <w:div w:id="268390709">
      <w:bodyDiv w:val="1"/>
      <w:marLeft w:val="0"/>
      <w:marRight w:val="0"/>
      <w:marTop w:val="0"/>
      <w:marBottom w:val="0"/>
      <w:divBdr>
        <w:top w:val="none" w:sz="0" w:space="0" w:color="auto"/>
        <w:left w:val="none" w:sz="0" w:space="0" w:color="auto"/>
        <w:bottom w:val="none" w:sz="0" w:space="0" w:color="auto"/>
        <w:right w:val="none" w:sz="0" w:space="0" w:color="auto"/>
      </w:divBdr>
    </w:div>
    <w:div w:id="281690727">
      <w:bodyDiv w:val="1"/>
      <w:marLeft w:val="0"/>
      <w:marRight w:val="0"/>
      <w:marTop w:val="0"/>
      <w:marBottom w:val="0"/>
      <w:divBdr>
        <w:top w:val="none" w:sz="0" w:space="0" w:color="auto"/>
        <w:left w:val="none" w:sz="0" w:space="0" w:color="auto"/>
        <w:bottom w:val="none" w:sz="0" w:space="0" w:color="auto"/>
        <w:right w:val="none" w:sz="0" w:space="0" w:color="auto"/>
      </w:divBdr>
    </w:div>
    <w:div w:id="294868787">
      <w:bodyDiv w:val="1"/>
      <w:marLeft w:val="0"/>
      <w:marRight w:val="0"/>
      <w:marTop w:val="0"/>
      <w:marBottom w:val="0"/>
      <w:divBdr>
        <w:top w:val="none" w:sz="0" w:space="0" w:color="auto"/>
        <w:left w:val="none" w:sz="0" w:space="0" w:color="auto"/>
        <w:bottom w:val="none" w:sz="0" w:space="0" w:color="auto"/>
        <w:right w:val="none" w:sz="0" w:space="0" w:color="auto"/>
      </w:divBdr>
    </w:div>
    <w:div w:id="307326836">
      <w:bodyDiv w:val="1"/>
      <w:marLeft w:val="0"/>
      <w:marRight w:val="0"/>
      <w:marTop w:val="0"/>
      <w:marBottom w:val="0"/>
      <w:divBdr>
        <w:top w:val="none" w:sz="0" w:space="0" w:color="auto"/>
        <w:left w:val="none" w:sz="0" w:space="0" w:color="auto"/>
        <w:bottom w:val="none" w:sz="0" w:space="0" w:color="auto"/>
        <w:right w:val="none" w:sz="0" w:space="0" w:color="auto"/>
      </w:divBdr>
    </w:div>
    <w:div w:id="328406304">
      <w:bodyDiv w:val="1"/>
      <w:marLeft w:val="0"/>
      <w:marRight w:val="0"/>
      <w:marTop w:val="0"/>
      <w:marBottom w:val="0"/>
      <w:divBdr>
        <w:top w:val="none" w:sz="0" w:space="0" w:color="auto"/>
        <w:left w:val="none" w:sz="0" w:space="0" w:color="auto"/>
        <w:bottom w:val="none" w:sz="0" w:space="0" w:color="auto"/>
        <w:right w:val="none" w:sz="0" w:space="0" w:color="auto"/>
      </w:divBdr>
    </w:div>
    <w:div w:id="345058349">
      <w:bodyDiv w:val="1"/>
      <w:marLeft w:val="0"/>
      <w:marRight w:val="0"/>
      <w:marTop w:val="0"/>
      <w:marBottom w:val="0"/>
      <w:divBdr>
        <w:top w:val="none" w:sz="0" w:space="0" w:color="auto"/>
        <w:left w:val="none" w:sz="0" w:space="0" w:color="auto"/>
        <w:bottom w:val="none" w:sz="0" w:space="0" w:color="auto"/>
        <w:right w:val="none" w:sz="0" w:space="0" w:color="auto"/>
      </w:divBdr>
    </w:div>
    <w:div w:id="388116420">
      <w:bodyDiv w:val="1"/>
      <w:marLeft w:val="0"/>
      <w:marRight w:val="0"/>
      <w:marTop w:val="0"/>
      <w:marBottom w:val="0"/>
      <w:divBdr>
        <w:top w:val="none" w:sz="0" w:space="0" w:color="auto"/>
        <w:left w:val="none" w:sz="0" w:space="0" w:color="auto"/>
        <w:bottom w:val="none" w:sz="0" w:space="0" w:color="auto"/>
        <w:right w:val="none" w:sz="0" w:space="0" w:color="auto"/>
      </w:divBdr>
    </w:div>
    <w:div w:id="394164047">
      <w:bodyDiv w:val="1"/>
      <w:marLeft w:val="0"/>
      <w:marRight w:val="0"/>
      <w:marTop w:val="0"/>
      <w:marBottom w:val="0"/>
      <w:divBdr>
        <w:top w:val="none" w:sz="0" w:space="0" w:color="auto"/>
        <w:left w:val="none" w:sz="0" w:space="0" w:color="auto"/>
        <w:bottom w:val="none" w:sz="0" w:space="0" w:color="auto"/>
        <w:right w:val="none" w:sz="0" w:space="0" w:color="auto"/>
      </w:divBdr>
    </w:div>
    <w:div w:id="417674751">
      <w:bodyDiv w:val="1"/>
      <w:marLeft w:val="0"/>
      <w:marRight w:val="0"/>
      <w:marTop w:val="0"/>
      <w:marBottom w:val="0"/>
      <w:divBdr>
        <w:top w:val="none" w:sz="0" w:space="0" w:color="auto"/>
        <w:left w:val="none" w:sz="0" w:space="0" w:color="auto"/>
        <w:bottom w:val="none" w:sz="0" w:space="0" w:color="auto"/>
        <w:right w:val="none" w:sz="0" w:space="0" w:color="auto"/>
      </w:divBdr>
    </w:div>
    <w:div w:id="434520770">
      <w:bodyDiv w:val="1"/>
      <w:marLeft w:val="0"/>
      <w:marRight w:val="0"/>
      <w:marTop w:val="0"/>
      <w:marBottom w:val="0"/>
      <w:divBdr>
        <w:top w:val="none" w:sz="0" w:space="0" w:color="auto"/>
        <w:left w:val="none" w:sz="0" w:space="0" w:color="auto"/>
        <w:bottom w:val="none" w:sz="0" w:space="0" w:color="auto"/>
        <w:right w:val="none" w:sz="0" w:space="0" w:color="auto"/>
      </w:divBdr>
    </w:div>
    <w:div w:id="449589786">
      <w:bodyDiv w:val="1"/>
      <w:marLeft w:val="0"/>
      <w:marRight w:val="0"/>
      <w:marTop w:val="0"/>
      <w:marBottom w:val="0"/>
      <w:divBdr>
        <w:top w:val="none" w:sz="0" w:space="0" w:color="auto"/>
        <w:left w:val="none" w:sz="0" w:space="0" w:color="auto"/>
        <w:bottom w:val="none" w:sz="0" w:space="0" w:color="auto"/>
        <w:right w:val="none" w:sz="0" w:space="0" w:color="auto"/>
      </w:divBdr>
    </w:div>
    <w:div w:id="459688336">
      <w:bodyDiv w:val="1"/>
      <w:marLeft w:val="0"/>
      <w:marRight w:val="0"/>
      <w:marTop w:val="0"/>
      <w:marBottom w:val="0"/>
      <w:divBdr>
        <w:top w:val="none" w:sz="0" w:space="0" w:color="auto"/>
        <w:left w:val="none" w:sz="0" w:space="0" w:color="auto"/>
        <w:bottom w:val="none" w:sz="0" w:space="0" w:color="auto"/>
        <w:right w:val="none" w:sz="0" w:space="0" w:color="auto"/>
      </w:divBdr>
    </w:div>
    <w:div w:id="474226429">
      <w:bodyDiv w:val="1"/>
      <w:marLeft w:val="0"/>
      <w:marRight w:val="0"/>
      <w:marTop w:val="0"/>
      <w:marBottom w:val="0"/>
      <w:divBdr>
        <w:top w:val="none" w:sz="0" w:space="0" w:color="auto"/>
        <w:left w:val="none" w:sz="0" w:space="0" w:color="auto"/>
        <w:bottom w:val="none" w:sz="0" w:space="0" w:color="auto"/>
        <w:right w:val="none" w:sz="0" w:space="0" w:color="auto"/>
      </w:divBdr>
    </w:div>
    <w:div w:id="511453560">
      <w:bodyDiv w:val="1"/>
      <w:marLeft w:val="0"/>
      <w:marRight w:val="0"/>
      <w:marTop w:val="0"/>
      <w:marBottom w:val="0"/>
      <w:divBdr>
        <w:top w:val="none" w:sz="0" w:space="0" w:color="auto"/>
        <w:left w:val="none" w:sz="0" w:space="0" w:color="auto"/>
        <w:bottom w:val="none" w:sz="0" w:space="0" w:color="auto"/>
        <w:right w:val="none" w:sz="0" w:space="0" w:color="auto"/>
      </w:divBdr>
    </w:div>
    <w:div w:id="533812195">
      <w:bodyDiv w:val="1"/>
      <w:marLeft w:val="0"/>
      <w:marRight w:val="0"/>
      <w:marTop w:val="0"/>
      <w:marBottom w:val="0"/>
      <w:divBdr>
        <w:top w:val="none" w:sz="0" w:space="0" w:color="auto"/>
        <w:left w:val="none" w:sz="0" w:space="0" w:color="auto"/>
        <w:bottom w:val="none" w:sz="0" w:space="0" w:color="auto"/>
        <w:right w:val="none" w:sz="0" w:space="0" w:color="auto"/>
      </w:divBdr>
    </w:div>
    <w:div w:id="565650421">
      <w:bodyDiv w:val="1"/>
      <w:marLeft w:val="0"/>
      <w:marRight w:val="0"/>
      <w:marTop w:val="0"/>
      <w:marBottom w:val="0"/>
      <w:divBdr>
        <w:top w:val="none" w:sz="0" w:space="0" w:color="auto"/>
        <w:left w:val="none" w:sz="0" w:space="0" w:color="auto"/>
        <w:bottom w:val="none" w:sz="0" w:space="0" w:color="auto"/>
        <w:right w:val="none" w:sz="0" w:space="0" w:color="auto"/>
      </w:divBdr>
    </w:div>
    <w:div w:id="570775565">
      <w:bodyDiv w:val="1"/>
      <w:marLeft w:val="0"/>
      <w:marRight w:val="0"/>
      <w:marTop w:val="0"/>
      <w:marBottom w:val="0"/>
      <w:divBdr>
        <w:top w:val="none" w:sz="0" w:space="0" w:color="auto"/>
        <w:left w:val="none" w:sz="0" w:space="0" w:color="auto"/>
        <w:bottom w:val="none" w:sz="0" w:space="0" w:color="auto"/>
        <w:right w:val="none" w:sz="0" w:space="0" w:color="auto"/>
      </w:divBdr>
    </w:div>
    <w:div w:id="593435560">
      <w:bodyDiv w:val="1"/>
      <w:marLeft w:val="0"/>
      <w:marRight w:val="0"/>
      <w:marTop w:val="0"/>
      <w:marBottom w:val="0"/>
      <w:divBdr>
        <w:top w:val="none" w:sz="0" w:space="0" w:color="auto"/>
        <w:left w:val="none" w:sz="0" w:space="0" w:color="auto"/>
        <w:bottom w:val="none" w:sz="0" w:space="0" w:color="auto"/>
        <w:right w:val="none" w:sz="0" w:space="0" w:color="auto"/>
      </w:divBdr>
    </w:div>
    <w:div w:id="652682976">
      <w:bodyDiv w:val="1"/>
      <w:marLeft w:val="0"/>
      <w:marRight w:val="0"/>
      <w:marTop w:val="0"/>
      <w:marBottom w:val="0"/>
      <w:divBdr>
        <w:top w:val="none" w:sz="0" w:space="0" w:color="auto"/>
        <w:left w:val="none" w:sz="0" w:space="0" w:color="auto"/>
        <w:bottom w:val="none" w:sz="0" w:space="0" w:color="auto"/>
        <w:right w:val="none" w:sz="0" w:space="0" w:color="auto"/>
      </w:divBdr>
    </w:div>
    <w:div w:id="653220049">
      <w:bodyDiv w:val="1"/>
      <w:marLeft w:val="0"/>
      <w:marRight w:val="0"/>
      <w:marTop w:val="0"/>
      <w:marBottom w:val="0"/>
      <w:divBdr>
        <w:top w:val="none" w:sz="0" w:space="0" w:color="auto"/>
        <w:left w:val="none" w:sz="0" w:space="0" w:color="auto"/>
        <w:bottom w:val="none" w:sz="0" w:space="0" w:color="auto"/>
        <w:right w:val="none" w:sz="0" w:space="0" w:color="auto"/>
      </w:divBdr>
    </w:div>
    <w:div w:id="670176944">
      <w:bodyDiv w:val="1"/>
      <w:marLeft w:val="0"/>
      <w:marRight w:val="0"/>
      <w:marTop w:val="0"/>
      <w:marBottom w:val="0"/>
      <w:divBdr>
        <w:top w:val="none" w:sz="0" w:space="0" w:color="auto"/>
        <w:left w:val="none" w:sz="0" w:space="0" w:color="auto"/>
        <w:bottom w:val="none" w:sz="0" w:space="0" w:color="auto"/>
        <w:right w:val="none" w:sz="0" w:space="0" w:color="auto"/>
      </w:divBdr>
    </w:div>
    <w:div w:id="683558618">
      <w:bodyDiv w:val="1"/>
      <w:marLeft w:val="0"/>
      <w:marRight w:val="0"/>
      <w:marTop w:val="0"/>
      <w:marBottom w:val="0"/>
      <w:divBdr>
        <w:top w:val="none" w:sz="0" w:space="0" w:color="auto"/>
        <w:left w:val="none" w:sz="0" w:space="0" w:color="auto"/>
        <w:bottom w:val="none" w:sz="0" w:space="0" w:color="auto"/>
        <w:right w:val="none" w:sz="0" w:space="0" w:color="auto"/>
      </w:divBdr>
    </w:div>
    <w:div w:id="699863218">
      <w:bodyDiv w:val="1"/>
      <w:marLeft w:val="0"/>
      <w:marRight w:val="0"/>
      <w:marTop w:val="0"/>
      <w:marBottom w:val="0"/>
      <w:divBdr>
        <w:top w:val="none" w:sz="0" w:space="0" w:color="auto"/>
        <w:left w:val="none" w:sz="0" w:space="0" w:color="auto"/>
        <w:bottom w:val="none" w:sz="0" w:space="0" w:color="auto"/>
        <w:right w:val="none" w:sz="0" w:space="0" w:color="auto"/>
      </w:divBdr>
    </w:div>
    <w:div w:id="703559746">
      <w:bodyDiv w:val="1"/>
      <w:marLeft w:val="0"/>
      <w:marRight w:val="0"/>
      <w:marTop w:val="0"/>
      <w:marBottom w:val="0"/>
      <w:divBdr>
        <w:top w:val="none" w:sz="0" w:space="0" w:color="auto"/>
        <w:left w:val="none" w:sz="0" w:space="0" w:color="auto"/>
        <w:bottom w:val="none" w:sz="0" w:space="0" w:color="auto"/>
        <w:right w:val="none" w:sz="0" w:space="0" w:color="auto"/>
      </w:divBdr>
    </w:div>
    <w:div w:id="727917393">
      <w:bodyDiv w:val="1"/>
      <w:marLeft w:val="0"/>
      <w:marRight w:val="0"/>
      <w:marTop w:val="0"/>
      <w:marBottom w:val="0"/>
      <w:divBdr>
        <w:top w:val="none" w:sz="0" w:space="0" w:color="auto"/>
        <w:left w:val="none" w:sz="0" w:space="0" w:color="auto"/>
        <w:bottom w:val="none" w:sz="0" w:space="0" w:color="auto"/>
        <w:right w:val="none" w:sz="0" w:space="0" w:color="auto"/>
      </w:divBdr>
    </w:div>
    <w:div w:id="731582246">
      <w:bodyDiv w:val="1"/>
      <w:marLeft w:val="0"/>
      <w:marRight w:val="0"/>
      <w:marTop w:val="0"/>
      <w:marBottom w:val="0"/>
      <w:divBdr>
        <w:top w:val="none" w:sz="0" w:space="0" w:color="auto"/>
        <w:left w:val="none" w:sz="0" w:space="0" w:color="auto"/>
        <w:bottom w:val="none" w:sz="0" w:space="0" w:color="auto"/>
        <w:right w:val="none" w:sz="0" w:space="0" w:color="auto"/>
      </w:divBdr>
    </w:div>
    <w:div w:id="752238914">
      <w:bodyDiv w:val="1"/>
      <w:marLeft w:val="0"/>
      <w:marRight w:val="0"/>
      <w:marTop w:val="0"/>
      <w:marBottom w:val="0"/>
      <w:divBdr>
        <w:top w:val="none" w:sz="0" w:space="0" w:color="auto"/>
        <w:left w:val="none" w:sz="0" w:space="0" w:color="auto"/>
        <w:bottom w:val="none" w:sz="0" w:space="0" w:color="auto"/>
        <w:right w:val="none" w:sz="0" w:space="0" w:color="auto"/>
      </w:divBdr>
    </w:div>
    <w:div w:id="774598722">
      <w:bodyDiv w:val="1"/>
      <w:marLeft w:val="0"/>
      <w:marRight w:val="0"/>
      <w:marTop w:val="0"/>
      <w:marBottom w:val="0"/>
      <w:divBdr>
        <w:top w:val="none" w:sz="0" w:space="0" w:color="auto"/>
        <w:left w:val="none" w:sz="0" w:space="0" w:color="auto"/>
        <w:bottom w:val="none" w:sz="0" w:space="0" w:color="auto"/>
        <w:right w:val="none" w:sz="0" w:space="0" w:color="auto"/>
      </w:divBdr>
    </w:div>
    <w:div w:id="788664506">
      <w:bodyDiv w:val="1"/>
      <w:marLeft w:val="0"/>
      <w:marRight w:val="0"/>
      <w:marTop w:val="0"/>
      <w:marBottom w:val="0"/>
      <w:divBdr>
        <w:top w:val="none" w:sz="0" w:space="0" w:color="auto"/>
        <w:left w:val="none" w:sz="0" w:space="0" w:color="auto"/>
        <w:bottom w:val="none" w:sz="0" w:space="0" w:color="auto"/>
        <w:right w:val="none" w:sz="0" w:space="0" w:color="auto"/>
      </w:divBdr>
    </w:div>
    <w:div w:id="792940137">
      <w:bodyDiv w:val="1"/>
      <w:marLeft w:val="0"/>
      <w:marRight w:val="0"/>
      <w:marTop w:val="0"/>
      <w:marBottom w:val="0"/>
      <w:divBdr>
        <w:top w:val="none" w:sz="0" w:space="0" w:color="auto"/>
        <w:left w:val="none" w:sz="0" w:space="0" w:color="auto"/>
        <w:bottom w:val="none" w:sz="0" w:space="0" w:color="auto"/>
        <w:right w:val="none" w:sz="0" w:space="0" w:color="auto"/>
      </w:divBdr>
    </w:div>
    <w:div w:id="794717378">
      <w:bodyDiv w:val="1"/>
      <w:marLeft w:val="0"/>
      <w:marRight w:val="0"/>
      <w:marTop w:val="0"/>
      <w:marBottom w:val="0"/>
      <w:divBdr>
        <w:top w:val="none" w:sz="0" w:space="0" w:color="auto"/>
        <w:left w:val="none" w:sz="0" w:space="0" w:color="auto"/>
        <w:bottom w:val="none" w:sz="0" w:space="0" w:color="auto"/>
        <w:right w:val="none" w:sz="0" w:space="0" w:color="auto"/>
      </w:divBdr>
    </w:div>
    <w:div w:id="795299342">
      <w:bodyDiv w:val="1"/>
      <w:marLeft w:val="0"/>
      <w:marRight w:val="0"/>
      <w:marTop w:val="0"/>
      <w:marBottom w:val="0"/>
      <w:divBdr>
        <w:top w:val="none" w:sz="0" w:space="0" w:color="auto"/>
        <w:left w:val="none" w:sz="0" w:space="0" w:color="auto"/>
        <w:bottom w:val="none" w:sz="0" w:space="0" w:color="auto"/>
        <w:right w:val="none" w:sz="0" w:space="0" w:color="auto"/>
      </w:divBdr>
    </w:div>
    <w:div w:id="799306267">
      <w:bodyDiv w:val="1"/>
      <w:marLeft w:val="0"/>
      <w:marRight w:val="0"/>
      <w:marTop w:val="0"/>
      <w:marBottom w:val="0"/>
      <w:divBdr>
        <w:top w:val="none" w:sz="0" w:space="0" w:color="auto"/>
        <w:left w:val="none" w:sz="0" w:space="0" w:color="auto"/>
        <w:bottom w:val="none" w:sz="0" w:space="0" w:color="auto"/>
        <w:right w:val="none" w:sz="0" w:space="0" w:color="auto"/>
      </w:divBdr>
    </w:div>
    <w:div w:id="799684175">
      <w:bodyDiv w:val="1"/>
      <w:marLeft w:val="0"/>
      <w:marRight w:val="0"/>
      <w:marTop w:val="0"/>
      <w:marBottom w:val="0"/>
      <w:divBdr>
        <w:top w:val="none" w:sz="0" w:space="0" w:color="auto"/>
        <w:left w:val="none" w:sz="0" w:space="0" w:color="auto"/>
        <w:bottom w:val="none" w:sz="0" w:space="0" w:color="auto"/>
        <w:right w:val="none" w:sz="0" w:space="0" w:color="auto"/>
      </w:divBdr>
    </w:div>
    <w:div w:id="801773513">
      <w:bodyDiv w:val="1"/>
      <w:marLeft w:val="0"/>
      <w:marRight w:val="0"/>
      <w:marTop w:val="0"/>
      <w:marBottom w:val="0"/>
      <w:divBdr>
        <w:top w:val="none" w:sz="0" w:space="0" w:color="auto"/>
        <w:left w:val="none" w:sz="0" w:space="0" w:color="auto"/>
        <w:bottom w:val="none" w:sz="0" w:space="0" w:color="auto"/>
        <w:right w:val="none" w:sz="0" w:space="0" w:color="auto"/>
      </w:divBdr>
    </w:div>
    <w:div w:id="804666829">
      <w:bodyDiv w:val="1"/>
      <w:marLeft w:val="0"/>
      <w:marRight w:val="0"/>
      <w:marTop w:val="0"/>
      <w:marBottom w:val="0"/>
      <w:divBdr>
        <w:top w:val="none" w:sz="0" w:space="0" w:color="auto"/>
        <w:left w:val="none" w:sz="0" w:space="0" w:color="auto"/>
        <w:bottom w:val="none" w:sz="0" w:space="0" w:color="auto"/>
        <w:right w:val="none" w:sz="0" w:space="0" w:color="auto"/>
      </w:divBdr>
    </w:div>
    <w:div w:id="816141740">
      <w:bodyDiv w:val="1"/>
      <w:marLeft w:val="0"/>
      <w:marRight w:val="0"/>
      <w:marTop w:val="0"/>
      <w:marBottom w:val="0"/>
      <w:divBdr>
        <w:top w:val="none" w:sz="0" w:space="0" w:color="auto"/>
        <w:left w:val="none" w:sz="0" w:space="0" w:color="auto"/>
        <w:bottom w:val="none" w:sz="0" w:space="0" w:color="auto"/>
        <w:right w:val="none" w:sz="0" w:space="0" w:color="auto"/>
      </w:divBdr>
    </w:div>
    <w:div w:id="818426329">
      <w:bodyDiv w:val="1"/>
      <w:marLeft w:val="0"/>
      <w:marRight w:val="0"/>
      <w:marTop w:val="0"/>
      <w:marBottom w:val="0"/>
      <w:divBdr>
        <w:top w:val="none" w:sz="0" w:space="0" w:color="auto"/>
        <w:left w:val="none" w:sz="0" w:space="0" w:color="auto"/>
        <w:bottom w:val="none" w:sz="0" w:space="0" w:color="auto"/>
        <w:right w:val="none" w:sz="0" w:space="0" w:color="auto"/>
      </w:divBdr>
    </w:div>
    <w:div w:id="821895422">
      <w:bodyDiv w:val="1"/>
      <w:marLeft w:val="0"/>
      <w:marRight w:val="0"/>
      <w:marTop w:val="0"/>
      <w:marBottom w:val="0"/>
      <w:divBdr>
        <w:top w:val="none" w:sz="0" w:space="0" w:color="auto"/>
        <w:left w:val="none" w:sz="0" w:space="0" w:color="auto"/>
        <w:bottom w:val="none" w:sz="0" w:space="0" w:color="auto"/>
        <w:right w:val="none" w:sz="0" w:space="0" w:color="auto"/>
      </w:divBdr>
    </w:div>
    <w:div w:id="839544183">
      <w:bodyDiv w:val="1"/>
      <w:marLeft w:val="0"/>
      <w:marRight w:val="0"/>
      <w:marTop w:val="0"/>
      <w:marBottom w:val="0"/>
      <w:divBdr>
        <w:top w:val="none" w:sz="0" w:space="0" w:color="auto"/>
        <w:left w:val="none" w:sz="0" w:space="0" w:color="auto"/>
        <w:bottom w:val="none" w:sz="0" w:space="0" w:color="auto"/>
        <w:right w:val="none" w:sz="0" w:space="0" w:color="auto"/>
      </w:divBdr>
    </w:div>
    <w:div w:id="843711535">
      <w:bodyDiv w:val="1"/>
      <w:marLeft w:val="0"/>
      <w:marRight w:val="0"/>
      <w:marTop w:val="0"/>
      <w:marBottom w:val="0"/>
      <w:divBdr>
        <w:top w:val="none" w:sz="0" w:space="0" w:color="auto"/>
        <w:left w:val="none" w:sz="0" w:space="0" w:color="auto"/>
        <w:bottom w:val="none" w:sz="0" w:space="0" w:color="auto"/>
        <w:right w:val="none" w:sz="0" w:space="0" w:color="auto"/>
      </w:divBdr>
    </w:div>
    <w:div w:id="843740588">
      <w:bodyDiv w:val="1"/>
      <w:marLeft w:val="0"/>
      <w:marRight w:val="0"/>
      <w:marTop w:val="0"/>
      <w:marBottom w:val="0"/>
      <w:divBdr>
        <w:top w:val="none" w:sz="0" w:space="0" w:color="auto"/>
        <w:left w:val="none" w:sz="0" w:space="0" w:color="auto"/>
        <w:bottom w:val="none" w:sz="0" w:space="0" w:color="auto"/>
        <w:right w:val="none" w:sz="0" w:space="0" w:color="auto"/>
      </w:divBdr>
    </w:div>
    <w:div w:id="863977978">
      <w:bodyDiv w:val="1"/>
      <w:marLeft w:val="0"/>
      <w:marRight w:val="0"/>
      <w:marTop w:val="0"/>
      <w:marBottom w:val="0"/>
      <w:divBdr>
        <w:top w:val="none" w:sz="0" w:space="0" w:color="auto"/>
        <w:left w:val="none" w:sz="0" w:space="0" w:color="auto"/>
        <w:bottom w:val="none" w:sz="0" w:space="0" w:color="auto"/>
        <w:right w:val="none" w:sz="0" w:space="0" w:color="auto"/>
      </w:divBdr>
    </w:div>
    <w:div w:id="873690902">
      <w:bodyDiv w:val="1"/>
      <w:marLeft w:val="0"/>
      <w:marRight w:val="0"/>
      <w:marTop w:val="0"/>
      <w:marBottom w:val="0"/>
      <w:divBdr>
        <w:top w:val="none" w:sz="0" w:space="0" w:color="auto"/>
        <w:left w:val="none" w:sz="0" w:space="0" w:color="auto"/>
        <w:bottom w:val="none" w:sz="0" w:space="0" w:color="auto"/>
        <w:right w:val="none" w:sz="0" w:space="0" w:color="auto"/>
      </w:divBdr>
    </w:div>
    <w:div w:id="881207915">
      <w:bodyDiv w:val="1"/>
      <w:marLeft w:val="0"/>
      <w:marRight w:val="0"/>
      <w:marTop w:val="0"/>
      <w:marBottom w:val="0"/>
      <w:divBdr>
        <w:top w:val="none" w:sz="0" w:space="0" w:color="auto"/>
        <w:left w:val="none" w:sz="0" w:space="0" w:color="auto"/>
        <w:bottom w:val="none" w:sz="0" w:space="0" w:color="auto"/>
        <w:right w:val="none" w:sz="0" w:space="0" w:color="auto"/>
      </w:divBdr>
    </w:div>
    <w:div w:id="883367302">
      <w:bodyDiv w:val="1"/>
      <w:marLeft w:val="0"/>
      <w:marRight w:val="0"/>
      <w:marTop w:val="0"/>
      <w:marBottom w:val="0"/>
      <w:divBdr>
        <w:top w:val="none" w:sz="0" w:space="0" w:color="auto"/>
        <w:left w:val="none" w:sz="0" w:space="0" w:color="auto"/>
        <w:bottom w:val="none" w:sz="0" w:space="0" w:color="auto"/>
        <w:right w:val="none" w:sz="0" w:space="0" w:color="auto"/>
      </w:divBdr>
    </w:div>
    <w:div w:id="923076505">
      <w:bodyDiv w:val="1"/>
      <w:marLeft w:val="0"/>
      <w:marRight w:val="0"/>
      <w:marTop w:val="0"/>
      <w:marBottom w:val="0"/>
      <w:divBdr>
        <w:top w:val="none" w:sz="0" w:space="0" w:color="auto"/>
        <w:left w:val="none" w:sz="0" w:space="0" w:color="auto"/>
        <w:bottom w:val="none" w:sz="0" w:space="0" w:color="auto"/>
        <w:right w:val="none" w:sz="0" w:space="0" w:color="auto"/>
      </w:divBdr>
    </w:div>
    <w:div w:id="929777806">
      <w:bodyDiv w:val="1"/>
      <w:marLeft w:val="0"/>
      <w:marRight w:val="0"/>
      <w:marTop w:val="0"/>
      <w:marBottom w:val="0"/>
      <w:divBdr>
        <w:top w:val="none" w:sz="0" w:space="0" w:color="auto"/>
        <w:left w:val="none" w:sz="0" w:space="0" w:color="auto"/>
        <w:bottom w:val="none" w:sz="0" w:space="0" w:color="auto"/>
        <w:right w:val="none" w:sz="0" w:space="0" w:color="auto"/>
      </w:divBdr>
    </w:div>
    <w:div w:id="956107767">
      <w:bodyDiv w:val="1"/>
      <w:marLeft w:val="0"/>
      <w:marRight w:val="0"/>
      <w:marTop w:val="0"/>
      <w:marBottom w:val="0"/>
      <w:divBdr>
        <w:top w:val="none" w:sz="0" w:space="0" w:color="auto"/>
        <w:left w:val="none" w:sz="0" w:space="0" w:color="auto"/>
        <w:bottom w:val="none" w:sz="0" w:space="0" w:color="auto"/>
        <w:right w:val="none" w:sz="0" w:space="0" w:color="auto"/>
      </w:divBdr>
    </w:div>
    <w:div w:id="998651761">
      <w:bodyDiv w:val="1"/>
      <w:marLeft w:val="0"/>
      <w:marRight w:val="0"/>
      <w:marTop w:val="0"/>
      <w:marBottom w:val="0"/>
      <w:divBdr>
        <w:top w:val="none" w:sz="0" w:space="0" w:color="auto"/>
        <w:left w:val="none" w:sz="0" w:space="0" w:color="auto"/>
        <w:bottom w:val="none" w:sz="0" w:space="0" w:color="auto"/>
        <w:right w:val="none" w:sz="0" w:space="0" w:color="auto"/>
      </w:divBdr>
    </w:div>
    <w:div w:id="1000085446">
      <w:bodyDiv w:val="1"/>
      <w:marLeft w:val="0"/>
      <w:marRight w:val="0"/>
      <w:marTop w:val="0"/>
      <w:marBottom w:val="0"/>
      <w:divBdr>
        <w:top w:val="none" w:sz="0" w:space="0" w:color="auto"/>
        <w:left w:val="none" w:sz="0" w:space="0" w:color="auto"/>
        <w:bottom w:val="none" w:sz="0" w:space="0" w:color="auto"/>
        <w:right w:val="none" w:sz="0" w:space="0" w:color="auto"/>
      </w:divBdr>
    </w:div>
    <w:div w:id="1011569467">
      <w:bodyDiv w:val="1"/>
      <w:marLeft w:val="0"/>
      <w:marRight w:val="0"/>
      <w:marTop w:val="0"/>
      <w:marBottom w:val="0"/>
      <w:divBdr>
        <w:top w:val="none" w:sz="0" w:space="0" w:color="auto"/>
        <w:left w:val="none" w:sz="0" w:space="0" w:color="auto"/>
        <w:bottom w:val="none" w:sz="0" w:space="0" w:color="auto"/>
        <w:right w:val="none" w:sz="0" w:space="0" w:color="auto"/>
      </w:divBdr>
    </w:div>
    <w:div w:id="1017462023">
      <w:bodyDiv w:val="1"/>
      <w:marLeft w:val="0"/>
      <w:marRight w:val="0"/>
      <w:marTop w:val="0"/>
      <w:marBottom w:val="0"/>
      <w:divBdr>
        <w:top w:val="none" w:sz="0" w:space="0" w:color="auto"/>
        <w:left w:val="none" w:sz="0" w:space="0" w:color="auto"/>
        <w:bottom w:val="none" w:sz="0" w:space="0" w:color="auto"/>
        <w:right w:val="none" w:sz="0" w:space="0" w:color="auto"/>
      </w:divBdr>
    </w:div>
    <w:div w:id="1022321918">
      <w:bodyDiv w:val="1"/>
      <w:marLeft w:val="0"/>
      <w:marRight w:val="0"/>
      <w:marTop w:val="0"/>
      <w:marBottom w:val="0"/>
      <w:divBdr>
        <w:top w:val="none" w:sz="0" w:space="0" w:color="auto"/>
        <w:left w:val="none" w:sz="0" w:space="0" w:color="auto"/>
        <w:bottom w:val="none" w:sz="0" w:space="0" w:color="auto"/>
        <w:right w:val="none" w:sz="0" w:space="0" w:color="auto"/>
      </w:divBdr>
    </w:div>
    <w:div w:id="1034505523">
      <w:bodyDiv w:val="1"/>
      <w:marLeft w:val="0"/>
      <w:marRight w:val="0"/>
      <w:marTop w:val="0"/>
      <w:marBottom w:val="0"/>
      <w:divBdr>
        <w:top w:val="none" w:sz="0" w:space="0" w:color="auto"/>
        <w:left w:val="none" w:sz="0" w:space="0" w:color="auto"/>
        <w:bottom w:val="none" w:sz="0" w:space="0" w:color="auto"/>
        <w:right w:val="none" w:sz="0" w:space="0" w:color="auto"/>
      </w:divBdr>
    </w:div>
    <w:div w:id="1045717833">
      <w:bodyDiv w:val="1"/>
      <w:marLeft w:val="0"/>
      <w:marRight w:val="0"/>
      <w:marTop w:val="0"/>
      <w:marBottom w:val="0"/>
      <w:divBdr>
        <w:top w:val="none" w:sz="0" w:space="0" w:color="auto"/>
        <w:left w:val="none" w:sz="0" w:space="0" w:color="auto"/>
        <w:bottom w:val="none" w:sz="0" w:space="0" w:color="auto"/>
        <w:right w:val="none" w:sz="0" w:space="0" w:color="auto"/>
      </w:divBdr>
    </w:div>
    <w:div w:id="1080520511">
      <w:bodyDiv w:val="1"/>
      <w:marLeft w:val="0"/>
      <w:marRight w:val="0"/>
      <w:marTop w:val="0"/>
      <w:marBottom w:val="0"/>
      <w:divBdr>
        <w:top w:val="none" w:sz="0" w:space="0" w:color="auto"/>
        <w:left w:val="none" w:sz="0" w:space="0" w:color="auto"/>
        <w:bottom w:val="none" w:sz="0" w:space="0" w:color="auto"/>
        <w:right w:val="none" w:sz="0" w:space="0" w:color="auto"/>
      </w:divBdr>
    </w:div>
    <w:div w:id="1082994094">
      <w:bodyDiv w:val="1"/>
      <w:marLeft w:val="0"/>
      <w:marRight w:val="0"/>
      <w:marTop w:val="0"/>
      <w:marBottom w:val="0"/>
      <w:divBdr>
        <w:top w:val="none" w:sz="0" w:space="0" w:color="auto"/>
        <w:left w:val="none" w:sz="0" w:space="0" w:color="auto"/>
        <w:bottom w:val="none" w:sz="0" w:space="0" w:color="auto"/>
        <w:right w:val="none" w:sz="0" w:space="0" w:color="auto"/>
      </w:divBdr>
    </w:div>
    <w:div w:id="1108700403">
      <w:bodyDiv w:val="1"/>
      <w:marLeft w:val="0"/>
      <w:marRight w:val="0"/>
      <w:marTop w:val="0"/>
      <w:marBottom w:val="0"/>
      <w:divBdr>
        <w:top w:val="none" w:sz="0" w:space="0" w:color="auto"/>
        <w:left w:val="none" w:sz="0" w:space="0" w:color="auto"/>
        <w:bottom w:val="none" w:sz="0" w:space="0" w:color="auto"/>
        <w:right w:val="none" w:sz="0" w:space="0" w:color="auto"/>
      </w:divBdr>
    </w:div>
    <w:div w:id="1120345138">
      <w:bodyDiv w:val="1"/>
      <w:marLeft w:val="0"/>
      <w:marRight w:val="0"/>
      <w:marTop w:val="0"/>
      <w:marBottom w:val="0"/>
      <w:divBdr>
        <w:top w:val="none" w:sz="0" w:space="0" w:color="auto"/>
        <w:left w:val="none" w:sz="0" w:space="0" w:color="auto"/>
        <w:bottom w:val="none" w:sz="0" w:space="0" w:color="auto"/>
        <w:right w:val="none" w:sz="0" w:space="0" w:color="auto"/>
      </w:divBdr>
    </w:div>
    <w:div w:id="1132016167">
      <w:bodyDiv w:val="1"/>
      <w:marLeft w:val="0"/>
      <w:marRight w:val="0"/>
      <w:marTop w:val="0"/>
      <w:marBottom w:val="0"/>
      <w:divBdr>
        <w:top w:val="none" w:sz="0" w:space="0" w:color="auto"/>
        <w:left w:val="none" w:sz="0" w:space="0" w:color="auto"/>
        <w:bottom w:val="none" w:sz="0" w:space="0" w:color="auto"/>
        <w:right w:val="none" w:sz="0" w:space="0" w:color="auto"/>
      </w:divBdr>
    </w:div>
    <w:div w:id="1225605789">
      <w:bodyDiv w:val="1"/>
      <w:marLeft w:val="0"/>
      <w:marRight w:val="0"/>
      <w:marTop w:val="0"/>
      <w:marBottom w:val="0"/>
      <w:divBdr>
        <w:top w:val="none" w:sz="0" w:space="0" w:color="auto"/>
        <w:left w:val="none" w:sz="0" w:space="0" w:color="auto"/>
        <w:bottom w:val="none" w:sz="0" w:space="0" w:color="auto"/>
        <w:right w:val="none" w:sz="0" w:space="0" w:color="auto"/>
      </w:divBdr>
    </w:div>
    <w:div w:id="1264462903">
      <w:bodyDiv w:val="1"/>
      <w:marLeft w:val="0"/>
      <w:marRight w:val="0"/>
      <w:marTop w:val="0"/>
      <w:marBottom w:val="0"/>
      <w:divBdr>
        <w:top w:val="none" w:sz="0" w:space="0" w:color="auto"/>
        <w:left w:val="none" w:sz="0" w:space="0" w:color="auto"/>
        <w:bottom w:val="none" w:sz="0" w:space="0" w:color="auto"/>
        <w:right w:val="none" w:sz="0" w:space="0" w:color="auto"/>
      </w:divBdr>
    </w:div>
    <w:div w:id="1266229393">
      <w:bodyDiv w:val="1"/>
      <w:marLeft w:val="0"/>
      <w:marRight w:val="0"/>
      <w:marTop w:val="0"/>
      <w:marBottom w:val="0"/>
      <w:divBdr>
        <w:top w:val="none" w:sz="0" w:space="0" w:color="auto"/>
        <w:left w:val="none" w:sz="0" w:space="0" w:color="auto"/>
        <w:bottom w:val="none" w:sz="0" w:space="0" w:color="auto"/>
        <w:right w:val="none" w:sz="0" w:space="0" w:color="auto"/>
      </w:divBdr>
    </w:div>
    <w:div w:id="1281375903">
      <w:bodyDiv w:val="1"/>
      <w:marLeft w:val="0"/>
      <w:marRight w:val="0"/>
      <w:marTop w:val="0"/>
      <w:marBottom w:val="0"/>
      <w:divBdr>
        <w:top w:val="none" w:sz="0" w:space="0" w:color="auto"/>
        <w:left w:val="none" w:sz="0" w:space="0" w:color="auto"/>
        <w:bottom w:val="none" w:sz="0" w:space="0" w:color="auto"/>
        <w:right w:val="none" w:sz="0" w:space="0" w:color="auto"/>
      </w:divBdr>
    </w:div>
    <w:div w:id="1288780829">
      <w:bodyDiv w:val="1"/>
      <w:marLeft w:val="0"/>
      <w:marRight w:val="0"/>
      <w:marTop w:val="0"/>
      <w:marBottom w:val="0"/>
      <w:divBdr>
        <w:top w:val="none" w:sz="0" w:space="0" w:color="auto"/>
        <w:left w:val="none" w:sz="0" w:space="0" w:color="auto"/>
        <w:bottom w:val="none" w:sz="0" w:space="0" w:color="auto"/>
        <w:right w:val="none" w:sz="0" w:space="0" w:color="auto"/>
      </w:divBdr>
    </w:div>
    <w:div w:id="1297563442">
      <w:bodyDiv w:val="1"/>
      <w:marLeft w:val="0"/>
      <w:marRight w:val="0"/>
      <w:marTop w:val="0"/>
      <w:marBottom w:val="0"/>
      <w:divBdr>
        <w:top w:val="none" w:sz="0" w:space="0" w:color="auto"/>
        <w:left w:val="none" w:sz="0" w:space="0" w:color="auto"/>
        <w:bottom w:val="none" w:sz="0" w:space="0" w:color="auto"/>
        <w:right w:val="none" w:sz="0" w:space="0" w:color="auto"/>
      </w:divBdr>
    </w:div>
    <w:div w:id="1327630456">
      <w:bodyDiv w:val="1"/>
      <w:marLeft w:val="0"/>
      <w:marRight w:val="0"/>
      <w:marTop w:val="0"/>
      <w:marBottom w:val="0"/>
      <w:divBdr>
        <w:top w:val="none" w:sz="0" w:space="0" w:color="auto"/>
        <w:left w:val="none" w:sz="0" w:space="0" w:color="auto"/>
        <w:bottom w:val="none" w:sz="0" w:space="0" w:color="auto"/>
        <w:right w:val="none" w:sz="0" w:space="0" w:color="auto"/>
      </w:divBdr>
    </w:div>
    <w:div w:id="1337343866">
      <w:bodyDiv w:val="1"/>
      <w:marLeft w:val="0"/>
      <w:marRight w:val="0"/>
      <w:marTop w:val="0"/>
      <w:marBottom w:val="0"/>
      <w:divBdr>
        <w:top w:val="none" w:sz="0" w:space="0" w:color="auto"/>
        <w:left w:val="none" w:sz="0" w:space="0" w:color="auto"/>
        <w:bottom w:val="none" w:sz="0" w:space="0" w:color="auto"/>
        <w:right w:val="none" w:sz="0" w:space="0" w:color="auto"/>
      </w:divBdr>
    </w:div>
    <w:div w:id="1346321547">
      <w:bodyDiv w:val="1"/>
      <w:marLeft w:val="0"/>
      <w:marRight w:val="0"/>
      <w:marTop w:val="0"/>
      <w:marBottom w:val="0"/>
      <w:divBdr>
        <w:top w:val="none" w:sz="0" w:space="0" w:color="auto"/>
        <w:left w:val="none" w:sz="0" w:space="0" w:color="auto"/>
        <w:bottom w:val="none" w:sz="0" w:space="0" w:color="auto"/>
        <w:right w:val="none" w:sz="0" w:space="0" w:color="auto"/>
      </w:divBdr>
    </w:div>
    <w:div w:id="1415667085">
      <w:bodyDiv w:val="1"/>
      <w:marLeft w:val="0"/>
      <w:marRight w:val="0"/>
      <w:marTop w:val="0"/>
      <w:marBottom w:val="0"/>
      <w:divBdr>
        <w:top w:val="none" w:sz="0" w:space="0" w:color="auto"/>
        <w:left w:val="none" w:sz="0" w:space="0" w:color="auto"/>
        <w:bottom w:val="none" w:sz="0" w:space="0" w:color="auto"/>
        <w:right w:val="none" w:sz="0" w:space="0" w:color="auto"/>
      </w:divBdr>
    </w:div>
    <w:div w:id="1430126724">
      <w:bodyDiv w:val="1"/>
      <w:marLeft w:val="0"/>
      <w:marRight w:val="0"/>
      <w:marTop w:val="0"/>
      <w:marBottom w:val="0"/>
      <w:divBdr>
        <w:top w:val="none" w:sz="0" w:space="0" w:color="auto"/>
        <w:left w:val="none" w:sz="0" w:space="0" w:color="auto"/>
        <w:bottom w:val="none" w:sz="0" w:space="0" w:color="auto"/>
        <w:right w:val="none" w:sz="0" w:space="0" w:color="auto"/>
      </w:divBdr>
    </w:div>
    <w:div w:id="1447458213">
      <w:bodyDiv w:val="1"/>
      <w:marLeft w:val="0"/>
      <w:marRight w:val="0"/>
      <w:marTop w:val="0"/>
      <w:marBottom w:val="0"/>
      <w:divBdr>
        <w:top w:val="none" w:sz="0" w:space="0" w:color="auto"/>
        <w:left w:val="none" w:sz="0" w:space="0" w:color="auto"/>
        <w:bottom w:val="none" w:sz="0" w:space="0" w:color="auto"/>
        <w:right w:val="none" w:sz="0" w:space="0" w:color="auto"/>
      </w:divBdr>
    </w:div>
    <w:div w:id="1456945895">
      <w:bodyDiv w:val="1"/>
      <w:marLeft w:val="0"/>
      <w:marRight w:val="0"/>
      <w:marTop w:val="0"/>
      <w:marBottom w:val="0"/>
      <w:divBdr>
        <w:top w:val="none" w:sz="0" w:space="0" w:color="auto"/>
        <w:left w:val="none" w:sz="0" w:space="0" w:color="auto"/>
        <w:bottom w:val="none" w:sz="0" w:space="0" w:color="auto"/>
        <w:right w:val="none" w:sz="0" w:space="0" w:color="auto"/>
      </w:divBdr>
    </w:div>
    <w:div w:id="1457603045">
      <w:bodyDiv w:val="1"/>
      <w:marLeft w:val="0"/>
      <w:marRight w:val="0"/>
      <w:marTop w:val="0"/>
      <w:marBottom w:val="0"/>
      <w:divBdr>
        <w:top w:val="none" w:sz="0" w:space="0" w:color="auto"/>
        <w:left w:val="none" w:sz="0" w:space="0" w:color="auto"/>
        <w:bottom w:val="none" w:sz="0" w:space="0" w:color="auto"/>
        <w:right w:val="none" w:sz="0" w:space="0" w:color="auto"/>
      </w:divBdr>
    </w:div>
    <w:div w:id="1472207700">
      <w:bodyDiv w:val="1"/>
      <w:marLeft w:val="0"/>
      <w:marRight w:val="0"/>
      <w:marTop w:val="0"/>
      <w:marBottom w:val="0"/>
      <w:divBdr>
        <w:top w:val="none" w:sz="0" w:space="0" w:color="auto"/>
        <w:left w:val="none" w:sz="0" w:space="0" w:color="auto"/>
        <w:bottom w:val="none" w:sz="0" w:space="0" w:color="auto"/>
        <w:right w:val="none" w:sz="0" w:space="0" w:color="auto"/>
      </w:divBdr>
    </w:div>
    <w:div w:id="1495954053">
      <w:bodyDiv w:val="1"/>
      <w:marLeft w:val="0"/>
      <w:marRight w:val="0"/>
      <w:marTop w:val="0"/>
      <w:marBottom w:val="0"/>
      <w:divBdr>
        <w:top w:val="none" w:sz="0" w:space="0" w:color="auto"/>
        <w:left w:val="none" w:sz="0" w:space="0" w:color="auto"/>
        <w:bottom w:val="none" w:sz="0" w:space="0" w:color="auto"/>
        <w:right w:val="none" w:sz="0" w:space="0" w:color="auto"/>
      </w:divBdr>
    </w:div>
    <w:div w:id="1498110639">
      <w:bodyDiv w:val="1"/>
      <w:marLeft w:val="0"/>
      <w:marRight w:val="0"/>
      <w:marTop w:val="0"/>
      <w:marBottom w:val="0"/>
      <w:divBdr>
        <w:top w:val="none" w:sz="0" w:space="0" w:color="auto"/>
        <w:left w:val="none" w:sz="0" w:space="0" w:color="auto"/>
        <w:bottom w:val="none" w:sz="0" w:space="0" w:color="auto"/>
        <w:right w:val="none" w:sz="0" w:space="0" w:color="auto"/>
      </w:divBdr>
    </w:div>
    <w:div w:id="1527870114">
      <w:bodyDiv w:val="1"/>
      <w:marLeft w:val="0"/>
      <w:marRight w:val="0"/>
      <w:marTop w:val="0"/>
      <w:marBottom w:val="0"/>
      <w:divBdr>
        <w:top w:val="none" w:sz="0" w:space="0" w:color="auto"/>
        <w:left w:val="none" w:sz="0" w:space="0" w:color="auto"/>
        <w:bottom w:val="none" w:sz="0" w:space="0" w:color="auto"/>
        <w:right w:val="none" w:sz="0" w:space="0" w:color="auto"/>
      </w:divBdr>
    </w:div>
    <w:div w:id="1536578449">
      <w:bodyDiv w:val="1"/>
      <w:marLeft w:val="0"/>
      <w:marRight w:val="0"/>
      <w:marTop w:val="0"/>
      <w:marBottom w:val="0"/>
      <w:divBdr>
        <w:top w:val="none" w:sz="0" w:space="0" w:color="auto"/>
        <w:left w:val="none" w:sz="0" w:space="0" w:color="auto"/>
        <w:bottom w:val="none" w:sz="0" w:space="0" w:color="auto"/>
        <w:right w:val="none" w:sz="0" w:space="0" w:color="auto"/>
      </w:divBdr>
    </w:div>
    <w:div w:id="1546063580">
      <w:bodyDiv w:val="1"/>
      <w:marLeft w:val="0"/>
      <w:marRight w:val="0"/>
      <w:marTop w:val="0"/>
      <w:marBottom w:val="0"/>
      <w:divBdr>
        <w:top w:val="none" w:sz="0" w:space="0" w:color="auto"/>
        <w:left w:val="none" w:sz="0" w:space="0" w:color="auto"/>
        <w:bottom w:val="none" w:sz="0" w:space="0" w:color="auto"/>
        <w:right w:val="none" w:sz="0" w:space="0" w:color="auto"/>
      </w:divBdr>
    </w:div>
    <w:div w:id="1565945187">
      <w:bodyDiv w:val="1"/>
      <w:marLeft w:val="0"/>
      <w:marRight w:val="0"/>
      <w:marTop w:val="0"/>
      <w:marBottom w:val="0"/>
      <w:divBdr>
        <w:top w:val="none" w:sz="0" w:space="0" w:color="auto"/>
        <w:left w:val="none" w:sz="0" w:space="0" w:color="auto"/>
        <w:bottom w:val="none" w:sz="0" w:space="0" w:color="auto"/>
        <w:right w:val="none" w:sz="0" w:space="0" w:color="auto"/>
      </w:divBdr>
    </w:div>
    <w:div w:id="1574586881">
      <w:bodyDiv w:val="1"/>
      <w:marLeft w:val="0"/>
      <w:marRight w:val="0"/>
      <w:marTop w:val="0"/>
      <w:marBottom w:val="0"/>
      <w:divBdr>
        <w:top w:val="none" w:sz="0" w:space="0" w:color="auto"/>
        <w:left w:val="none" w:sz="0" w:space="0" w:color="auto"/>
        <w:bottom w:val="none" w:sz="0" w:space="0" w:color="auto"/>
        <w:right w:val="none" w:sz="0" w:space="0" w:color="auto"/>
      </w:divBdr>
    </w:div>
    <w:div w:id="1583906307">
      <w:bodyDiv w:val="1"/>
      <w:marLeft w:val="0"/>
      <w:marRight w:val="0"/>
      <w:marTop w:val="0"/>
      <w:marBottom w:val="0"/>
      <w:divBdr>
        <w:top w:val="none" w:sz="0" w:space="0" w:color="auto"/>
        <w:left w:val="none" w:sz="0" w:space="0" w:color="auto"/>
        <w:bottom w:val="none" w:sz="0" w:space="0" w:color="auto"/>
        <w:right w:val="none" w:sz="0" w:space="0" w:color="auto"/>
      </w:divBdr>
    </w:div>
    <w:div w:id="1591505648">
      <w:bodyDiv w:val="1"/>
      <w:marLeft w:val="0"/>
      <w:marRight w:val="0"/>
      <w:marTop w:val="0"/>
      <w:marBottom w:val="0"/>
      <w:divBdr>
        <w:top w:val="none" w:sz="0" w:space="0" w:color="auto"/>
        <w:left w:val="none" w:sz="0" w:space="0" w:color="auto"/>
        <w:bottom w:val="none" w:sz="0" w:space="0" w:color="auto"/>
        <w:right w:val="none" w:sz="0" w:space="0" w:color="auto"/>
      </w:divBdr>
    </w:div>
    <w:div w:id="1600723584">
      <w:bodyDiv w:val="1"/>
      <w:marLeft w:val="0"/>
      <w:marRight w:val="0"/>
      <w:marTop w:val="0"/>
      <w:marBottom w:val="0"/>
      <w:divBdr>
        <w:top w:val="none" w:sz="0" w:space="0" w:color="auto"/>
        <w:left w:val="none" w:sz="0" w:space="0" w:color="auto"/>
        <w:bottom w:val="none" w:sz="0" w:space="0" w:color="auto"/>
        <w:right w:val="none" w:sz="0" w:space="0" w:color="auto"/>
      </w:divBdr>
    </w:div>
    <w:div w:id="1615210341">
      <w:bodyDiv w:val="1"/>
      <w:marLeft w:val="0"/>
      <w:marRight w:val="0"/>
      <w:marTop w:val="0"/>
      <w:marBottom w:val="0"/>
      <w:divBdr>
        <w:top w:val="none" w:sz="0" w:space="0" w:color="auto"/>
        <w:left w:val="none" w:sz="0" w:space="0" w:color="auto"/>
        <w:bottom w:val="none" w:sz="0" w:space="0" w:color="auto"/>
        <w:right w:val="none" w:sz="0" w:space="0" w:color="auto"/>
      </w:divBdr>
    </w:div>
    <w:div w:id="1622687411">
      <w:bodyDiv w:val="1"/>
      <w:marLeft w:val="0"/>
      <w:marRight w:val="0"/>
      <w:marTop w:val="0"/>
      <w:marBottom w:val="0"/>
      <w:divBdr>
        <w:top w:val="none" w:sz="0" w:space="0" w:color="auto"/>
        <w:left w:val="none" w:sz="0" w:space="0" w:color="auto"/>
        <w:bottom w:val="none" w:sz="0" w:space="0" w:color="auto"/>
        <w:right w:val="none" w:sz="0" w:space="0" w:color="auto"/>
      </w:divBdr>
    </w:div>
    <w:div w:id="1659920500">
      <w:bodyDiv w:val="1"/>
      <w:marLeft w:val="0"/>
      <w:marRight w:val="0"/>
      <w:marTop w:val="0"/>
      <w:marBottom w:val="0"/>
      <w:divBdr>
        <w:top w:val="none" w:sz="0" w:space="0" w:color="auto"/>
        <w:left w:val="none" w:sz="0" w:space="0" w:color="auto"/>
        <w:bottom w:val="none" w:sz="0" w:space="0" w:color="auto"/>
        <w:right w:val="none" w:sz="0" w:space="0" w:color="auto"/>
      </w:divBdr>
    </w:div>
    <w:div w:id="1686011613">
      <w:bodyDiv w:val="1"/>
      <w:marLeft w:val="0"/>
      <w:marRight w:val="0"/>
      <w:marTop w:val="0"/>
      <w:marBottom w:val="0"/>
      <w:divBdr>
        <w:top w:val="none" w:sz="0" w:space="0" w:color="auto"/>
        <w:left w:val="none" w:sz="0" w:space="0" w:color="auto"/>
        <w:bottom w:val="none" w:sz="0" w:space="0" w:color="auto"/>
        <w:right w:val="none" w:sz="0" w:space="0" w:color="auto"/>
      </w:divBdr>
    </w:div>
    <w:div w:id="1738362727">
      <w:bodyDiv w:val="1"/>
      <w:marLeft w:val="0"/>
      <w:marRight w:val="0"/>
      <w:marTop w:val="0"/>
      <w:marBottom w:val="0"/>
      <w:divBdr>
        <w:top w:val="none" w:sz="0" w:space="0" w:color="auto"/>
        <w:left w:val="none" w:sz="0" w:space="0" w:color="auto"/>
        <w:bottom w:val="none" w:sz="0" w:space="0" w:color="auto"/>
        <w:right w:val="none" w:sz="0" w:space="0" w:color="auto"/>
      </w:divBdr>
    </w:div>
    <w:div w:id="1738478791">
      <w:bodyDiv w:val="1"/>
      <w:marLeft w:val="0"/>
      <w:marRight w:val="0"/>
      <w:marTop w:val="0"/>
      <w:marBottom w:val="0"/>
      <w:divBdr>
        <w:top w:val="none" w:sz="0" w:space="0" w:color="auto"/>
        <w:left w:val="none" w:sz="0" w:space="0" w:color="auto"/>
        <w:bottom w:val="none" w:sz="0" w:space="0" w:color="auto"/>
        <w:right w:val="none" w:sz="0" w:space="0" w:color="auto"/>
      </w:divBdr>
    </w:div>
    <w:div w:id="1740012101">
      <w:bodyDiv w:val="1"/>
      <w:marLeft w:val="0"/>
      <w:marRight w:val="0"/>
      <w:marTop w:val="0"/>
      <w:marBottom w:val="0"/>
      <w:divBdr>
        <w:top w:val="none" w:sz="0" w:space="0" w:color="auto"/>
        <w:left w:val="none" w:sz="0" w:space="0" w:color="auto"/>
        <w:bottom w:val="none" w:sz="0" w:space="0" w:color="auto"/>
        <w:right w:val="none" w:sz="0" w:space="0" w:color="auto"/>
      </w:divBdr>
    </w:div>
    <w:div w:id="1740204479">
      <w:bodyDiv w:val="1"/>
      <w:marLeft w:val="0"/>
      <w:marRight w:val="0"/>
      <w:marTop w:val="0"/>
      <w:marBottom w:val="0"/>
      <w:divBdr>
        <w:top w:val="none" w:sz="0" w:space="0" w:color="auto"/>
        <w:left w:val="none" w:sz="0" w:space="0" w:color="auto"/>
        <w:bottom w:val="none" w:sz="0" w:space="0" w:color="auto"/>
        <w:right w:val="none" w:sz="0" w:space="0" w:color="auto"/>
      </w:divBdr>
    </w:div>
    <w:div w:id="1746608394">
      <w:bodyDiv w:val="1"/>
      <w:marLeft w:val="0"/>
      <w:marRight w:val="0"/>
      <w:marTop w:val="0"/>
      <w:marBottom w:val="0"/>
      <w:divBdr>
        <w:top w:val="none" w:sz="0" w:space="0" w:color="auto"/>
        <w:left w:val="none" w:sz="0" w:space="0" w:color="auto"/>
        <w:bottom w:val="none" w:sz="0" w:space="0" w:color="auto"/>
        <w:right w:val="none" w:sz="0" w:space="0" w:color="auto"/>
      </w:divBdr>
    </w:div>
    <w:div w:id="1790011289">
      <w:bodyDiv w:val="1"/>
      <w:marLeft w:val="0"/>
      <w:marRight w:val="0"/>
      <w:marTop w:val="0"/>
      <w:marBottom w:val="0"/>
      <w:divBdr>
        <w:top w:val="none" w:sz="0" w:space="0" w:color="auto"/>
        <w:left w:val="none" w:sz="0" w:space="0" w:color="auto"/>
        <w:bottom w:val="none" w:sz="0" w:space="0" w:color="auto"/>
        <w:right w:val="none" w:sz="0" w:space="0" w:color="auto"/>
      </w:divBdr>
    </w:div>
    <w:div w:id="1791319940">
      <w:bodyDiv w:val="1"/>
      <w:marLeft w:val="0"/>
      <w:marRight w:val="0"/>
      <w:marTop w:val="0"/>
      <w:marBottom w:val="0"/>
      <w:divBdr>
        <w:top w:val="none" w:sz="0" w:space="0" w:color="auto"/>
        <w:left w:val="none" w:sz="0" w:space="0" w:color="auto"/>
        <w:bottom w:val="none" w:sz="0" w:space="0" w:color="auto"/>
        <w:right w:val="none" w:sz="0" w:space="0" w:color="auto"/>
      </w:divBdr>
    </w:div>
    <w:div w:id="1799832931">
      <w:bodyDiv w:val="1"/>
      <w:marLeft w:val="0"/>
      <w:marRight w:val="0"/>
      <w:marTop w:val="0"/>
      <w:marBottom w:val="0"/>
      <w:divBdr>
        <w:top w:val="none" w:sz="0" w:space="0" w:color="auto"/>
        <w:left w:val="none" w:sz="0" w:space="0" w:color="auto"/>
        <w:bottom w:val="none" w:sz="0" w:space="0" w:color="auto"/>
        <w:right w:val="none" w:sz="0" w:space="0" w:color="auto"/>
      </w:divBdr>
    </w:div>
    <w:div w:id="1844976141">
      <w:bodyDiv w:val="1"/>
      <w:marLeft w:val="0"/>
      <w:marRight w:val="0"/>
      <w:marTop w:val="0"/>
      <w:marBottom w:val="0"/>
      <w:divBdr>
        <w:top w:val="none" w:sz="0" w:space="0" w:color="auto"/>
        <w:left w:val="none" w:sz="0" w:space="0" w:color="auto"/>
        <w:bottom w:val="none" w:sz="0" w:space="0" w:color="auto"/>
        <w:right w:val="none" w:sz="0" w:space="0" w:color="auto"/>
      </w:divBdr>
    </w:div>
    <w:div w:id="1877622668">
      <w:bodyDiv w:val="1"/>
      <w:marLeft w:val="0"/>
      <w:marRight w:val="0"/>
      <w:marTop w:val="0"/>
      <w:marBottom w:val="0"/>
      <w:divBdr>
        <w:top w:val="none" w:sz="0" w:space="0" w:color="auto"/>
        <w:left w:val="none" w:sz="0" w:space="0" w:color="auto"/>
        <w:bottom w:val="none" w:sz="0" w:space="0" w:color="auto"/>
        <w:right w:val="none" w:sz="0" w:space="0" w:color="auto"/>
      </w:divBdr>
    </w:div>
    <w:div w:id="1890802600">
      <w:bodyDiv w:val="1"/>
      <w:marLeft w:val="0"/>
      <w:marRight w:val="0"/>
      <w:marTop w:val="0"/>
      <w:marBottom w:val="0"/>
      <w:divBdr>
        <w:top w:val="none" w:sz="0" w:space="0" w:color="auto"/>
        <w:left w:val="none" w:sz="0" w:space="0" w:color="auto"/>
        <w:bottom w:val="none" w:sz="0" w:space="0" w:color="auto"/>
        <w:right w:val="none" w:sz="0" w:space="0" w:color="auto"/>
      </w:divBdr>
    </w:div>
    <w:div w:id="1894610986">
      <w:bodyDiv w:val="1"/>
      <w:marLeft w:val="0"/>
      <w:marRight w:val="0"/>
      <w:marTop w:val="0"/>
      <w:marBottom w:val="0"/>
      <w:divBdr>
        <w:top w:val="none" w:sz="0" w:space="0" w:color="auto"/>
        <w:left w:val="none" w:sz="0" w:space="0" w:color="auto"/>
        <w:bottom w:val="none" w:sz="0" w:space="0" w:color="auto"/>
        <w:right w:val="none" w:sz="0" w:space="0" w:color="auto"/>
      </w:divBdr>
    </w:div>
    <w:div w:id="1894999479">
      <w:bodyDiv w:val="1"/>
      <w:marLeft w:val="0"/>
      <w:marRight w:val="0"/>
      <w:marTop w:val="0"/>
      <w:marBottom w:val="0"/>
      <w:divBdr>
        <w:top w:val="none" w:sz="0" w:space="0" w:color="auto"/>
        <w:left w:val="none" w:sz="0" w:space="0" w:color="auto"/>
        <w:bottom w:val="none" w:sz="0" w:space="0" w:color="auto"/>
        <w:right w:val="none" w:sz="0" w:space="0" w:color="auto"/>
      </w:divBdr>
    </w:div>
    <w:div w:id="1895463551">
      <w:bodyDiv w:val="1"/>
      <w:marLeft w:val="0"/>
      <w:marRight w:val="0"/>
      <w:marTop w:val="0"/>
      <w:marBottom w:val="0"/>
      <w:divBdr>
        <w:top w:val="none" w:sz="0" w:space="0" w:color="auto"/>
        <w:left w:val="none" w:sz="0" w:space="0" w:color="auto"/>
        <w:bottom w:val="none" w:sz="0" w:space="0" w:color="auto"/>
        <w:right w:val="none" w:sz="0" w:space="0" w:color="auto"/>
      </w:divBdr>
    </w:div>
    <w:div w:id="1929532363">
      <w:bodyDiv w:val="1"/>
      <w:marLeft w:val="0"/>
      <w:marRight w:val="0"/>
      <w:marTop w:val="0"/>
      <w:marBottom w:val="0"/>
      <w:divBdr>
        <w:top w:val="none" w:sz="0" w:space="0" w:color="auto"/>
        <w:left w:val="none" w:sz="0" w:space="0" w:color="auto"/>
        <w:bottom w:val="none" w:sz="0" w:space="0" w:color="auto"/>
        <w:right w:val="none" w:sz="0" w:space="0" w:color="auto"/>
      </w:divBdr>
    </w:div>
    <w:div w:id="1938559574">
      <w:bodyDiv w:val="1"/>
      <w:marLeft w:val="0"/>
      <w:marRight w:val="0"/>
      <w:marTop w:val="0"/>
      <w:marBottom w:val="0"/>
      <w:divBdr>
        <w:top w:val="none" w:sz="0" w:space="0" w:color="auto"/>
        <w:left w:val="none" w:sz="0" w:space="0" w:color="auto"/>
        <w:bottom w:val="none" w:sz="0" w:space="0" w:color="auto"/>
        <w:right w:val="none" w:sz="0" w:space="0" w:color="auto"/>
      </w:divBdr>
    </w:div>
    <w:div w:id="1946111261">
      <w:bodyDiv w:val="1"/>
      <w:marLeft w:val="0"/>
      <w:marRight w:val="0"/>
      <w:marTop w:val="0"/>
      <w:marBottom w:val="0"/>
      <w:divBdr>
        <w:top w:val="none" w:sz="0" w:space="0" w:color="auto"/>
        <w:left w:val="none" w:sz="0" w:space="0" w:color="auto"/>
        <w:bottom w:val="none" w:sz="0" w:space="0" w:color="auto"/>
        <w:right w:val="none" w:sz="0" w:space="0" w:color="auto"/>
      </w:divBdr>
    </w:div>
    <w:div w:id="1993832099">
      <w:bodyDiv w:val="1"/>
      <w:marLeft w:val="0"/>
      <w:marRight w:val="0"/>
      <w:marTop w:val="0"/>
      <w:marBottom w:val="0"/>
      <w:divBdr>
        <w:top w:val="none" w:sz="0" w:space="0" w:color="auto"/>
        <w:left w:val="none" w:sz="0" w:space="0" w:color="auto"/>
        <w:bottom w:val="none" w:sz="0" w:space="0" w:color="auto"/>
        <w:right w:val="none" w:sz="0" w:space="0" w:color="auto"/>
      </w:divBdr>
    </w:div>
    <w:div w:id="2044164369">
      <w:bodyDiv w:val="1"/>
      <w:marLeft w:val="0"/>
      <w:marRight w:val="0"/>
      <w:marTop w:val="0"/>
      <w:marBottom w:val="0"/>
      <w:divBdr>
        <w:top w:val="none" w:sz="0" w:space="0" w:color="auto"/>
        <w:left w:val="none" w:sz="0" w:space="0" w:color="auto"/>
        <w:bottom w:val="none" w:sz="0" w:space="0" w:color="auto"/>
        <w:right w:val="none" w:sz="0" w:space="0" w:color="auto"/>
      </w:divBdr>
    </w:div>
    <w:div w:id="2047439701">
      <w:bodyDiv w:val="1"/>
      <w:marLeft w:val="0"/>
      <w:marRight w:val="0"/>
      <w:marTop w:val="0"/>
      <w:marBottom w:val="0"/>
      <w:divBdr>
        <w:top w:val="none" w:sz="0" w:space="0" w:color="auto"/>
        <w:left w:val="none" w:sz="0" w:space="0" w:color="auto"/>
        <w:bottom w:val="none" w:sz="0" w:space="0" w:color="auto"/>
        <w:right w:val="none" w:sz="0" w:space="0" w:color="auto"/>
      </w:divBdr>
    </w:div>
    <w:div w:id="2072538924">
      <w:bodyDiv w:val="1"/>
      <w:marLeft w:val="0"/>
      <w:marRight w:val="0"/>
      <w:marTop w:val="0"/>
      <w:marBottom w:val="0"/>
      <w:divBdr>
        <w:top w:val="none" w:sz="0" w:space="0" w:color="auto"/>
        <w:left w:val="none" w:sz="0" w:space="0" w:color="auto"/>
        <w:bottom w:val="none" w:sz="0" w:space="0" w:color="auto"/>
        <w:right w:val="none" w:sz="0" w:space="0" w:color="auto"/>
      </w:divBdr>
    </w:div>
    <w:div w:id="2073381607">
      <w:bodyDiv w:val="1"/>
      <w:marLeft w:val="0"/>
      <w:marRight w:val="0"/>
      <w:marTop w:val="0"/>
      <w:marBottom w:val="0"/>
      <w:divBdr>
        <w:top w:val="none" w:sz="0" w:space="0" w:color="auto"/>
        <w:left w:val="none" w:sz="0" w:space="0" w:color="auto"/>
        <w:bottom w:val="none" w:sz="0" w:space="0" w:color="auto"/>
        <w:right w:val="none" w:sz="0" w:space="0" w:color="auto"/>
      </w:divBdr>
      <w:divsChild>
        <w:div w:id="1678773606">
          <w:marLeft w:val="0"/>
          <w:marRight w:val="0"/>
          <w:marTop w:val="0"/>
          <w:marBottom w:val="0"/>
          <w:divBdr>
            <w:top w:val="none" w:sz="0" w:space="0" w:color="auto"/>
            <w:left w:val="none" w:sz="0" w:space="0" w:color="auto"/>
            <w:bottom w:val="none" w:sz="0" w:space="0" w:color="auto"/>
            <w:right w:val="none" w:sz="0" w:space="0" w:color="auto"/>
          </w:divBdr>
          <w:divsChild>
            <w:div w:id="1971592360">
              <w:marLeft w:val="0"/>
              <w:marRight w:val="0"/>
              <w:marTop w:val="0"/>
              <w:marBottom w:val="0"/>
              <w:divBdr>
                <w:top w:val="none" w:sz="0" w:space="0" w:color="auto"/>
                <w:left w:val="none" w:sz="0" w:space="0" w:color="auto"/>
                <w:bottom w:val="none" w:sz="0" w:space="0" w:color="auto"/>
                <w:right w:val="none" w:sz="0" w:space="0" w:color="auto"/>
              </w:divBdr>
              <w:divsChild>
                <w:div w:id="837425050">
                  <w:marLeft w:val="0"/>
                  <w:marRight w:val="0"/>
                  <w:marTop w:val="0"/>
                  <w:marBottom w:val="0"/>
                  <w:divBdr>
                    <w:top w:val="none" w:sz="0" w:space="0" w:color="auto"/>
                    <w:left w:val="none" w:sz="0" w:space="0" w:color="auto"/>
                    <w:bottom w:val="none" w:sz="0" w:space="0" w:color="auto"/>
                    <w:right w:val="none" w:sz="0" w:space="0" w:color="auto"/>
                  </w:divBdr>
                  <w:divsChild>
                    <w:div w:id="1365911446">
                      <w:marLeft w:val="0"/>
                      <w:marRight w:val="0"/>
                      <w:marTop w:val="45"/>
                      <w:marBottom w:val="0"/>
                      <w:divBdr>
                        <w:top w:val="none" w:sz="0" w:space="0" w:color="auto"/>
                        <w:left w:val="none" w:sz="0" w:space="0" w:color="auto"/>
                        <w:bottom w:val="none" w:sz="0" w:space="0" w:color="auto"/>
                        <w:right w:val="none" w:sz="0" w:space="0" w:color="auto"/>
                      </w:divBdr>
                      <w:divsChild>
                        <w:div w:id="1150249360">
                          <w:marLeft w:val="0"/>
                          <w:marRight w:val="0"/>
                          <w:marTop w:val="0"/>
                          <w:marBottom w:val="0"/>
                          <w:divBdr>
                            <w:top w:val="none" w:sz="0" w:space="0" w:color="auto"/>
                            <w:left w:val="none" w:sz="0" w:space="0" w:color="auto"/>
                            <w:bottom w:val="none" w:sz="0" w:space="0" w:color="auto"/>
                            <w:right w:val="none" w:sz="0" w:space="0" w:color="auto"/>
                          </w:divBdr>
                          <w:divsChild>
                            <w:div w:id="116683209">
                              <w:marLeft w:val="2070"/>
                              <w:marRight w:val="3960"/>
                              <w:marTop w:val="0"/>
                              <w:marBottom w:val="0"/>
                              <w:divBdr>
                                <w:top w:val="none" w:sz="0" w:space="0" w:color="auto"/>
                                <w:left w:val="none" w:sz="0" w:space="0" w:color="auto"/>
                                <w:bottom w:val="none" w:sz="0" w:space="0" w:color="auto"/>
                                <w:right w:val="none" w:sz="0" w:space="0" w:color="auto"/>
                              </w:divBdr>
                              <w:divsChild>
                                <w:div w:id="1403021616">
                                  <w:marLeft w:val="0"/>
                                  <w:marRight w:val="0"/>
                                  <w:marTop w:val="0"/>
                                  <w:marBottom w:val="0"/>
                                  <w:divBdr>
                                    <w:top w:val="none" w:sz="0" w:space="0" w:color="auto"/>
                                    <w:left w:val="none" w:sz="0" w:space="0" w:color="auto"/>
                                    <w:bottom w:val="none" w:sz="0" w:space="0" w:color="auto"/>
                                    <w:right w:val="none" w:sz="0" w:space="0" w:color="auto"/>
                                  </w:divBdr>
                                  <w:divsChild>
                                    <w:div w:id="422528434">
                                      <w:marLeft w:val="0"/>
                                      <w:marRight w:val="0"/>
                                      <w:marTop w:val="0"/>
                                      <w:marBottom w:val="0"/>
                                      <w:divBdr>
                                        <w:top w:val="none" w:sz="0" w:space="0" w:color="auto"/>
                                        <w:left w:val="none" w:sz="0" w:space="0" w:color="auto"/>
                                        <w:bottom w:val="none" w:sz="0" w:space="0" w:color="auto"/>
                                        <w:right w:val="none" w:sz="0" w:space="0" w:color="auto"/>
                                      </w:divBdr>
                                      <w:divsChild>
                                        <w:div w:id="1518807220">
                                          <w:marLeft w:val="0"/>
                                          <w:marRight w:val="0"/>
                                          <w:marTop w:val="0"/>
                                          <w:marBottom w:val="0"/>
                                          <w:divBdr>
                                            <w:top w:val="none" w:sz="0" w:space="0" w:color="auto"/>
                                            <w:left w:val="none" w:sz="0" w:space="0" w:color="auto"/>
                                            <w:bottom w:val="none" w:sz="0" w:space="0" w:color="auto"/>
                                            <w:right w:val="none" w:sz="0" w:space="0" w:color="auto"/>
                                          </w:divBdr>
                                          <w:divsChild>
                                            <w:div w:id="1570000664">
                                              <w:marLeft w:val="0"/>
                                              <w:marRight w:val="0"/>
                                              <w:marTop w:val="90"/>
                                              <w:marBottom w:val="0"/>
                                              <w:divBdr>
                                                <w:top w:val="none" w:sz="0" w:space="0" w:color="auto"/>
                                                <w:left w:val="none" w:sz="0" w:space="0" w:color="auto"/>
                                                <w:bottom w:val="none" w:sz="0" w:space="0" w:color="auto"/>
                                                <w:right w:val="none" w:sz="0" w:space="0" w:color="auto"/>
                                              </w:divBdr>
                                              <w:divsChild>
                                                <w:div w:id="1072509854">
                                                  <w:marLeft w:val="0"/>
                                                  <w:marRight w:val="0"/>
                                                  <w:marTop w:val="0"/>
                                                  <w:marBottom w:val="0"/>
                                                  <w:divBdr>
                                                    <w:top w:val="none" w:sz="0" w:space="0" w:color="auto"/>
                                                    <w:left w:val="none" w:sz="0" w:space="0" w:color="auto"/>
                                                    <w:bottom w:val="none" w:sz="0" w:space="0" w:color="auto"/>
                                                    <w:right w:val="none" w:sz="0" w:space="0" w:color="auto"/>
                                                  </w:divBdr>
                                                  <w:divsChild>
                                                    <w:div w:id="1340691650">
                                                      <w:marLeft w:val="0"/>
                                                      <w:marRight w:val="0"/>
                                                      <w:marTop w:val="0"/>
                                                      <w:marBottom w:val="0"/>
                                                      <w:divBdr>
                                                        <w:top w:val="none" w:sz="0" w:space="0" w:color="auto"/>
                                                        <w:left w:val="none" w:sz="0" w:space="0" w:color="auto"/>
                                                        <w:bottom w:val="none" w:sz="0" w:space="0" w:color="auto"/>
                                                        <w:right w:val="none" w:sz="0" w:space="0" w:color="auto"/>
                                                      </w:divBdr>
                                                      <w:divsChild>
                                                        <w:div w:id="1569997297">
                                                          <w:marLeft w:val="0"/>
                                                          <w:marRight w:val="0"/>
                                                          <w:marTop w:val="0"/>
                                                          <w:marBottom w:val="0"/>
                                                          <w:divBdr>
                                                            <w:top w:val="none" w:sz="0" w:space="0" w:color="auto"/>
                                                            <w:left w:val="none" w:sz="0" w:space="0" w:color="auto"/>
                                                            <w:bottom w:val="none" w:sz="0" w:space="0" w:color="auto"/>
                                                            <w:right w:val="none" w:sz="0" w:space="0" w:color="auto"/>
                                                          </w:divBdr>
                                                          <w:divsChild>
                                                            <w:div w:id="846018856">
                                                              <w:marLeft w:val="0"/>
                                                              <w:marRight w:val="0"/>
                                                              <w:marTop w:val="0"/>
                                                              <w:marBottom w:val="390"/>
                                                              <w:divBdr>
                                                                <w:top w:val="none" w:sz="0" w:space="0" w:color="auto"/>
                                                                <w:left w:val="none" w:sz="0" w:space="0" w:color="auto"/>
                                                                <w:bottom w:val="none" w:sz="0" w:space="0" w:color="auto"/>
                                                                <w:right w:val="none" w:sz="0" w:space="0" w:color="auto"/>
                                                              </w:divBdr>
                                                              <w:divsChild>
                                                                <w:div w:id="1513488849">
                                                                  <w:marLeft w:val="0"/>
                                                                  <w:marRight w:val="0"/>
                                                                  <w:marTop w:val="0"/>
                                                                  <w:marBottom w:val="0"/>
                                                                  <w:divBdr>
                                                                    <w:top w:val="none" w:sz="0" w:space="0" w:color="auto"/>
                                                                    <w:left w:val="none" w:sz="0" w:space="0" w:color="auto"/>
                                                                    <w:bottom w:val="none" w:sz="0" w:space="0" w:color="auto"/>
                                                                    <w:right w:val="none" w:sz="0" w:space="0" w:color="auto"/>
                                                                  </w:divBdr>
                                                                  <w:divsChild>
                                                                    <w:div w:id="789393547">
                                                                      <w:marLeft w:val="0"/>
                                                                      <w:marRight w:val="0"/>
                                                                      <w:marTop w:val="0"/>
                                                                      <w:marBottom w:val="0"/>
                                                                      <w:divBdr>
                                                                        <w:top w:val="none" w:sz="0" w:space="0" w:color="auto"/>
                                                                        <w:left w:val="none" w:sz="0" w:space="0" w:color="auto"/>
                                                                        <w:bottom w:val="none" w:sz="0" w:space="0" w:color="auto"/>
                                                                        <w:right w:val="none" w:sz="0" w:space="0" w:color="auto"/>
                                                                      </w:divBdr>
                                                                      <w:divsChild>
                                                                        <w:div w:id="1231769473">
                                                                          <w:marLeft w:val="0"/>
                                                                          <w:marRight w:val="0"/>
                                                                          <w:marTop w:val="0"/>
                                                                          <w:marBottom w:val="0"/>
                                                                          <w:divBdr>
                                                                            <w:top w:val="none" w:sz="0" w:space="0" w:color="auto"/>
                                                                            <w:left w:val="none" w:sz="0" w:space="0" w:color="auto"/>
                                                                            <w:bottom w:val="none" w:sz="0" w:space="0" w:color="auto"/>
                                                                            <w:right w:val="none" w:sz="0" w:space="0" w:color="auto"/>
                                                                          </w:divBdr>
                                                                          <w:divsChild>
                                                                            <w:div w:id="1685131644">
                                                                              <w:marLeft w:val="0"/>
                                                                              <w:marRight w:val="0"/>
                                                                              <w:marTop w:val="0"/>
                                                                              <w:marBottom w:val="0"/>
                                                                              <w:divBdr>
                                                                                <w:top w:val="none" w:sz="0" w:space="0" w:color="auto"/>
                                                                                <w:left w:val="none" w:sz="0" w:space="0" w:color="auto"/>
                                                                                <w:bottom w:val="none" w:sz="0" w:space="0" w:color="auto"/>
                                                                                <w:right w:val="none" w:sz="0" w:space="0" w:color="auto"/>
                                                                              </w:divBdr>
                                                                              <w:divsChild>
                                                                                <w:div w:id="26974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4638251">
      <w:bodyDiv w:val="1"/>
      <w:marLeft w:val="0"/>
      <w:marRight w:val="0"/>
      <w:marTop w:val="0"/>
      <w:marBottom w:val="0"/>
      <w:divBdr>
        <w:top w:val="none" w:sz="0" w:space="0" w:color="auto"/>
        <w:left w:val="none" w:sz="0" w:space="0" w:color="auto"/>
        <w:bottom w:val="none" w:sz="0" w:space="0" w:color="auto"/>
        <w:right w:val="none" w:sz="0" w:space="0" w:color="auto"/>
      </w:divBdr>
    </w:div>
    <w:div w:id="2096316826">
      <w:bodyDiv w:val="1"/>
      <w:marLeft w:val="0"/>
      <w:marRight w:val="0"/>
      <w:marTop w:val="0"/>
      <w:marBottom w:val="0"/>
      <w:divBdr>
        <w:top w:val="none" w:sz="0" w:space="0" w:color="auto"/>
        <w:left w:val="none" w:sz="0" w:space="0" w:color="auto"/>
        <w:bottom w:val="none" w:sz="0" w:space="0" w:color="auto"/>
        <w:right w:val="none" w:sz="0" w:space="0" w:color="auto"/>
      </w:divBdr>
    </w:div>
    <w:div w:id="2097556217">
      <w:bodyDiv w:val="1"/>
      <w:marLeft w:val="0"/>
      <w:marRight w:val="0"/>
      <w:marTop w:val="0"/>
      <w:marBottom w:val="0"/>
      <w:divBdr>
        <w:top w:val="none" w:sz="0" w:space="0" w:color="auto"/>
        <w:left w:val="none" w:sz="0" w:space="0" w:color="auto"/>
        <w:bottom w:val="none" w:sz="0" w:space="0" w:color="auto"/>
        <w:right w:val="none" w:sz="0" w:space="0" w:color="auto"/>
      </w:divBdr>
    </w:div>
    <w:div w:id="2099403053">
      <w:bodyDiv w:val="1"/>
      <w:marLeft w:val="0"/>
      <w:marRight w:val="0"/>
      <w:marTop w:val="0"/>
      <w:marBottom w:val="0"/>
      <w:divBdr>
        <w:top w:val="none" w:sz="0" w:space="0" w:color="auto"/>
        <w:left w:val="none" w:sz="0" w:space="0" w:color="auto"/>
        <w:bottom w:val="none" w:sz="0" w:space="0" w:color="auto"/>
        <w:right w:val="none" w:sz="0" w:space="0" w:color="auto"/>
      </w:divBdr>
    </w:div>
    <w:div w:id="2121409170">
      <w:bodyDiv w:val="1"/>
      <w:marLeft w:val="0"/>
      <w:marRight w:val="0"/>
      <w:marTop w:val="0"/>
      <w:marBottom w:val="0"/>
      <w:divBdr>
        <w:top w:val="none" w:sz="0" w:space="0" w:color="auto"/>
        <w:left w:val="none" w:sz="0" w:space="0" w:color="auto"/>
        <w:bottom w:val="none" w:sz="0" w:space="0" w:color="auto"/>
        <w:right w:val="none" w:sz="0" w:space="0" w:color="auto"/>
      </w:divBdr>
    </w:div>
    <w:div w:id="2124762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NDIA Document" ma:contentTypeID="0x010100F428C054AD4B442F90DFE3102753E0A8000EE8AF530FDBFA44B60302A64555A1D2" ma:contentTypeVersion="2" ma:contentTypeDescription="Create a new document." ma:contentTypeScope="" ma:versionID="618294362be060d79cc33ad72e732332">
  <xsd:schema xmlns:xsd="http://www.w3.org/2001/XMLSchema" xmlns:xs="http://www.w3.org/2001/XMLSchema" xmlns:p="http://schemas.microsoft.com/office/2006/metadata/properties" xmlns:ns2="58569e35-c074-42ac-b0e0-5012f8e6d690" xmlns:ns3="4eda4ad6-7ef7-4305-ba1e-934f809bdd01" xmlns:ns4="http://schemas.microsoft.com/sharepoint/v3/fields" targetNamespace="http://schemas.microsoft.com/office/2006/metadata/properties" ma:root="true" ma:fieldsID="fa30cef6cb5adb8ad3c06a220bc6138f" ns2:_="" ns3:_="" ns4:_="">
    <xsd:import namespace="58569e35-c074-42ac-b0e0-5012f8e6d690"/>
    <xsd:import namespace="4eda4ad6-7ef7-4305-ba1e-934f809bdd01"/>
    <xsd:import namespace="http://schemas.microsoft.com/sharepoint/v3/fields"/>
    <xsd:element name="properties">
      <xsd:complexType>
        <xsd:sequence>
          <xsd:element name="documentManagement">
            <xsd:complexType>
              <xsd:all>
                <xsd:element ref="ns2:EffectiveDate" minOccurs="0"/>
                <xsd:element ref="ns2:ResponsibleTeam" minOccurs="0"/>
                <xsd:element ref="ns2:ApprovedDate" minOccurs="0"/>
                <xsd:element ref="ns2:ReviewDate" minOccurs="0"/>
                <xsd:element ref="ns2:DocumentID" minOccurs="0"/>
                <xsd:element ref="ns4:DocumentType_1" minOccurs="0"/>
                <xsd:element ref="ns4:DocumentStatus_1" minOccurs="0"/>
                <xsd:element ref="ns4:NDIALocation_1" minOccurs="0"/>
                <xsd:element ref="ns4:NDIAAudience_1" minOccurs="0"/>
                <xsd:element ref="ns3:TaxKeywordTaxHTFiel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569e35-c074-42ac-b0e0-5012f8e6d690" elementFormDefault="qualified">
    <xsd:import namespace="http://schemas.microsoft.com/office/2006/documentManagement/types"/>
    <xsd:import namespace="http://schemas.microsoft.com/office/infopath/2007/PartnerControls"/>
    <xsd:element name="EffectiveDate" ma:index="11" nillable="true" ma:displayName="Effective Date" ma:format="DateOnly" ma:internalName="EffectiveDate">
      <xsd:simpleType>
        <xsd:restriction base="dms:DateTime"/>
      </xsd:simpleType>
    </xsd:element>
    <xsd:element name="ResponsibleTeam" ma:index="12" nillable="true" ma:displayName="Responsible Team" ma:internalName="ResponsibleTeam">
      <xsd:simpleType>
        <xsd:restriction base="dms:Text"/>
      </xsd:simpleType>
    </xsd:element>
    <xsd:element name="ApprovedDate" ma:index="17" nillable="true" ma:displayName="Approved Date" ma:format="DateOnly" ma:internalName="ApprovedDate">
      <xsd:simpleType>
        <xsd:restriction base="dms:DateTime"/>
      </xsd:simpleType>
    </xsd:element>
    <xsd:element name="ReviewDate" ma:index="18" nillable="true" ma:displayName="Review Date" ma:format="DateOnly" ma:internalName="ReviewDate">
      <xsd:simpleType>
        <xsd:restriction base="dms:DateTime"/>
      </xsd:simpleType>
    </xsd:element>
    <xsd:element name="DocumentID" ma:index="19" nillable="true" ma:displayName="Document ID" ma:internalName="Document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da4ad6-7ef7-4305-ba1e-934f809bdd01"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f4fc770-9e30-4a7e-9d49-5cad8851d1b4"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description="" ma:hidden="true" ma:list="{32fe88df-8d5c-43aa-8279-01d625dd9d33}" ma:internalName="TaxCatchAll" ma:showField="CatchAllData" ma:web="4eda4ad6-7ef7-4305-ba1e-934f809bdd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Type_1" ma:index="20" ma:taxonomy="true" ma:internalName="DocumentType_1" ma:taxonomyFieldName="DocumentType" ma:displayName="Document Type" ma:fieldId="{92fa6a2e-0d7e-4e78-be20-f9987db8b03b}" ma:sspId="9f4fc770-9e30-4a7e-9d49-5cad8851d1b4" ma:termSetId="c1a6297d-0dfe-40b3-a5c9-2e689fa1ec72" ma:anchorId="00000000-0000-0000-0000-000000000000" ma:open="false" ma:isKeyword="false">
      <xsd:complexType>
        <xsd:sequence>
          <xsd:element ref="pc:Terms" minOccurs="0" maxOccurs="1"/>
        </xsd:sequence>
      </xsd:complexType>
    </xsd:element>
    <xsd:element name="DocumentStatus_1" ma:index="21" ma:taxonomy="true" ma:internalName="DocumentStatus_1" ma:taxonomyFieldName="DocumentStatus" ma:displayName="Document Status" ma:fieldId="{e653d9f8-7d25-4bb5-be42-32f3d0f20f58}" ma:sspId="9f4fc770-9e30-4a7e-9d49-5cad8851d1b4" ma:termSetId="bc722b28-4e62-4d7a-bf70-cb15374b45d5" ma:anchorId="00000000-0000-0000-0000-000000000000" ma:open="false" ma:isKeyword="false">
      <xsd:complexType>
        <xsd:sequence>
          <xsd:element ref="pc:Terms" minOccurs="0" maxOccurs="1"/>
        </xsd:sequence>
      </xsd:complexType>
    </xsd:element>
    <xsd:element name="NDIALocation_1" ma:index="22" ma:taxonomy="true" ma:internalName="NDIALocation_1" ma:taxonomyFieldName="NDIALocation" ma:displayName="NDIA Location" ma:fieldId="{ab3aca8c-8deb-47ab-b3df-79adf1737f22}" ma:taxonomyMulti="true" ma:sspId="9f4fc770-9e30-4a7e-9d49-5cad8851d1b4" ma:termSetId="abc5f28b-2928-4173-84f3-68069e698d6a" ma:anchorId="00000000-0000-0000-0000-000000000000" ma:open="false" ma:isKeyword="false">
      <xsd:complexType>
        <xsd:sequence>
          <xsd:element ref="pc:Terms" minOccurs="0" maxOccurs="1"/>
        </xsd:sequence>
      </xsd:complexType>
    </xsd:element>
    <xsd:element name="NDIAAudience_1" ma:index="23" ma:taxonomy="true" ma:internalName="NDIAAudience_1" ma:taxonomyFieldName="NDIAAudience" ma:displayName="NDIA Audience" ma:default="-1;#All staff|60152733-a6e9-4070-8d91-7ad5c325687c" ma:fieldId="{80953672-57bc-454a-822a-283fae71a67c}" ma:taxonomyMulti="true" ma:sspId="9f4fc770-9e30-4a7e-9d49-5cad8851d1b4" ma:termSetId="c2e1a1a2-b298-42f5-a018-30de4c2dff0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DIALocation_1 xmlns="http://schemas.microsoft.com/sharepoint/v3/fields">
      <Terms xmlns="http://schemas.microsoft.com/office/infopath/2007/PartnerControls">
        <TermInfo xmlns="http://schemas.microsoft.com/office/infopath/2007/PartnerControls">
          <TermName xmlns="http://schemas.microsoft.com/office/infopath/2007/PartnerControls">Australia-wide</TermName>
          <TermId xmlns="http://schemas.microsoft.com/office/infopath/2007/PartnerControls">128ca0ae-5e24-49e1-a2ce-f7dc74366abc</TermId>
        </TermInfo>
      </Terms>
    </NDIALocation_1>
    <DocumentStatus_1 xmlns="http://schemas.microsoft.com/sharepoint/v3/fields">
      <Terms xmlns="http://schemas.microsoft.com/office/infopath/2007/PartnerControls">
        <TermInfo xmlns="http://schemas.microsoft.com/office/infopath/2007/PartnerControls">
          <TermName xmlns="http://schemas.microsoft.com/office/infopath/2007/PartnerControls">Approved</TermName>
          <TermId xmlns="http://schemas.microsoft.com/office/infopath/2007/PartnerControls">38d2d1ad-195e-4428-a55d-25a6b10fdc1d</TermId>
        </TermInfo>
      </Terms>
    </DocumentStatus_1>
    <ApprovedDate xmlns="58569e35-c074-42ac-b0e0-5012f8e6d690" xsi:nil="true"/>
    <NDIAAudience_1 xmlns="http://schemas.microsoft.com/sharepoint/v3/fields">
      <Terms xmlns="http://schemas.microsoft.com/office/infopath/2007/PartnerControls">
        <TermInfo xmlns="http://schemas.microsoft.com/office/infopath/2007/PartnerControls">
          <TermName xmlns="http://schemas.microsoft.com/office/infopath/2007/PartnerControls">All staff</TermName>
          <TermId xmlns="http://schemas.microsoft.com/office/infopath/2007/PartnerControls">60152733-a6e9-4070-8d91-7ad5c325687c</TermId>
        </TermInfo>
      </Terms>
    </NDIAAudience_1>
    <ReviewDate xmlns="58569e35-c074-42ac-b0e0-5012f8e6d690" xsi:nil="true"/>
    <TaxKeywordTaxHTField xmlns="4eda4ad6-7ef7-4305-ba1e-934f809bdd01">
      <Terms xmlns="http://schemas.microsoft.com/office/infopath/2007/PartnerControls"/>
    </TaxKeywordTaxHTField>
    <EffectiveDate xmlns="58569e35-c074-42ac-b0e0-5012f8e6d690" xsi:nil="true"/>
    <ResponsibleTeam xmlns="58569e35-c074-42ac-b0e0-5012f8e6d690" xsi:nil="true"/>
    <TaxCatchAll xmlns="4eda4ad6-7ef7-4305-ba1e-934f809bdd01">
      <Value>20</Value>
      <Value>12</Value>
      <Value>2</Value>
      <Value>1</Value>
    </TaxCatchAll>
    <DocumentID xmlns="58569e35-c074-42ac-b0e0-5012f8e6d690" xsi:nil="true"/>
    <DocumentType_1 xmlns="http://schemas.microsoft.com/sharepoint/v3/fields">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134e8c49-a2b9-47ae-b156-db0bee5ca248</TermId>
        </TermInfo>
      </Terms>
    </DocumentType_1>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F151686B-10E3-4C50-98A1-AB5A8BD29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569e35-c074-42ac-b0e0-5012f8e6d690"/>
    <ds:schemaRef ds:uri="4eda4ad6-7ef7-4305-ba1e-934f809bdd0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C32D30-8ECC-4774-B97D-08B21D6372F2}">
  <ds:schemaRefs>
    <ds:schemaRef ds:uri="http://schemas.microsoft.com/office/2006/documentManagement/types"/>
    <ds:schemaRef ds:uri="58569e35-c074-42ac-b0e0-5012f8e6d690"/>
    <ds:schemaRef ds:uri="http://purl.org/dc/elements/1.1/"/>
    <ds:schemaRef ds:uri="http://schemas.microsoft.com/office/2006/metadata/properties"/>
    <ds:schemaRef ds:uri="4eda4ad6-7ef7-4305-ba1e-934f809bdd01"/>
    <ds:schemaRef ds:uri="http://purl.org/dc/terms/"/>
    <ds:schemaRef ds:uri="http://schemas.openxmlformats.org/package/2006/metadata/core-properties"/>
    <ds:schemaRef ds:uri="http://schemas.microsoft.com/office/infopath/2007/PartnerControls"/>
    <ds:schemaRef ds:uri="http://schemas.microsoft.com/sharepoint/v3/fields"/>
    <ds:schemaRef ds:uri="http://www.w3.org/XML/1998/namespace"/>
    <ds:schemaRef ds:uri="http://purl.org/dc/dcmitype/"/>
  </ds:schemaRefs>
</ds:datastoreItem>
</file>

<file path=customXml/itemProps4.xml><?xml version="1.0" encoding="utf-8"?>
<ds:datastoreItem xmlns:ds="http://schemas.openxmlformats.org/officeDocument/2006/customXml" ds:itemID="{49CCC48E-03B2-46AC-835A-C39682A0F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20</Pages>
  <Words>2367</Words>
  <Characters>13496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15832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ATKINS, Zachary</dc:creator>
  <cp:keywords/>
  <dc:description/>
  <cp:lastModifiedBy>MACNAMARA, Lucia</cp:lastModifiedBy>
  <cp:revision>3</cp:revision>
  <cp:lastPrinted>2020-12-14T23:19:00Z</cp:lastPrinted>
  <dcterms:created xsi:type="dcterms:W3CDTF">2020-12-16T22:21:00Z</dcterms:created>
  <dcterms:modified xsi:type="dcterms:W3CDTF">2020-12-16T22:33:00Z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0x010100F428C054AD4B442F90DFE3102753E0A8000EE8AF530FDBFA44B60302A64555A1D2</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ies>
</file>